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9"/>
        <w:tblW w:w="11939" w:type="dxa"/>
        <w:tblInd w:w="0" w:type="dxa"/>
        <w:tblLayout w:type="fixed"/>
        <w:tblCellMar>
          <w:top w:w="0" w:type="dxa"/>
          <w:left w:w="0" w:type="dxa"/>
          <w:bottom w:w="0" w:type="dxa"/>
          <w:right w:w="0" w:type="dxa"/>
        </w:tblCellMar>
      </w:tblPr>
      <w:tblGrid>
        <w:gridCol w:w="1461"/>
        <w:gridCol w:w="1880"/>
        <w:gridCol w:w="5385"/>
        <w:gridCol w:w="1750"/>
        <w:gridCol w:w="1463"/>
      </w:tblGrid>
      <w:tr>
        <w:tblPrEx>
          <w:tblCellMar>
            <w:top w:w="0" w:type="dxa"/>
            <w:left w:w="0" w:type="dxa"/>
            <w:bottom w:w="0" w:type="dxa"/>
            <w:right w:w="0" w:type="dxa"/>
          </w:tblCellMar>
        </w:tblPrEx>
        <w:trPr>
          <w:trHeight w:val="1565" w:hRule="atLeast"/>
        </w:trPr>
        <w:tc>
          <w:tcPr>
            <w:tcW w:w="1461" w:type="dxa"/>
            <w:vMerge w:val="restart"/>
            <w:shd w:val="clear" w:color="auto" w:fill="auto"/>
            <w:vAlign w:val="bottom"/>
          </w:tcPr>
          <w:p>
            <w:pPr>
              <w:widowControl w:val="0"/>
              <w:ind w:left="0"/>
              <w:jc w:val="both"/>
              <w:rPr>
                <w:rFonts w:hint="default" w:ascii="微软雅黑" w:hAnsi="微软雅黑" w:eastAsia="微软雅黑"/>
                <w:color w:val="000000"/>
              </w:rPr>
            </w:pPr>
            <w:r>
              <w:rPr>
                <w:rFonts w:hint="default" w:ascii="微软雅黑" w:hAnsi="微软雅黑" w:eastAsia="微软雅黑"/>
                <w:color w:val="000000"/>
              </w:rPr>
              <mc:AlternateContent>
                <mc:Choice Requires="wps">
                  <w:drawing>
                    <wp:anchor distT="0" distB="0" distL="114300" distR="114300" simplePos="0" relativeHeight="251660288" behindDoc="0" locked="1" layoutInCell="1" hidden="1" allowOverlap="1">
                      <wp:simplePos x="0" y="0"/>
                      <wp:positionH relativeFrom="column">
                        <wp:posOffset>0</wp:posOffset>
                      </wp:positionH>
                      <wp:positionV relativeFrom="paragraph">
                        <wp:posOffset>0</wp:posOffset>
                      </wp:positionV>
                      <wp:extent cx="635" cy="635"/>
                      <wp:effectExtent l="0" t="0" r="0" b="0"/>
                      <wp:wrapNone/>
                      <wp:docPr id="1" name="DtsShapeName" descr="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hidden="1"/>
                      <wp:cNvGraphicFramePr/>
                      <a:graphic xmlns:a="http://schemas.openxmlformats.org/drawingml/2006/main">
                        <a:graphicData uri="http://schemas.microsoft.com/office/word/2010/wordprocessingShape">
                          <wps:wsp>
                            <wps:cNvSpPr/>
                            <wps:spPr>
                              <a:xfrm>
                                <a:off x="0" y="0"/>
                                <a:ext cx="635" cy="635"/>
                              </a:xfrm>
                              <a:custGeom>
                                <a:avLst/>
                                <a:gdLst>
                                  <a:gd name="txL" fmla="*/ 5037 w 21600"/>
                                  <a:gd name="txT" fmla="*/ 2277 h 21600"/>
                                  <a:gd name="txR" fmla="*/ 16557 w 21600"/>
                                  <a:gd name="txB" fmla="*/ 13677 h 21600"/>
                                </a:gdLst>
                                <a:ahLst/>
                                <a:cxnLst>
                                  <a:cxn ang="270">
                                    <a:pos x="10860" y="2187"/>
                                  </a:cxn>
                                  <a:cxn ang="180">
                                    <a:pos x="2928" y="10800"/>
                                  </a:cxn>
                                  <a:cxn ang="90">
                                    <a:pos x="10860" y="21600"/>
                                  </a:cxn>
                                  <a:cxn ang="0">
                                    <a:pos x="18672" y="10800"/>
                                  </a:cxn>
                                </a:cxnLst>
                                <a:rect l="txL" t="txT" r="txR" b="txB"/>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shape id="DtsShapeName" o:spid="_x0000_s1026" o:spt="100" alt="DC3BEEC9DE115BC293@1GC32EE0G9E89085;=U85;&gt;9K11018152!!!BIHO@]s71100112!!!!!!!111D15B66789411D15B667894!!!!!!!!!!!!!!!!!!!!!!!!!!!!!!!!!!!!!!!!!!!!!!!!!!!!85&gt;&gt;V85H@&gt;B22626B!!!!!BIHO@]b22626!!!!@5786861107DB82D7381107DB82D738!!!!!!!!!!!!!!!!!!!!!!!!!!!!!!!!!!!!!!!!!!!!!!!!!!!!849AT87K@Rm71112971!!!BIHO@]m711129711@5787701107DB2G5D9@咎害吓创泞变^10/enu!!!!!!!!!!!!!!!!!!!!!!!!!!!!!!!!!!!!!!!!!!!!!84&gt;?`84&gt;?fX71112786!!!BIHO@]x71112786!@57879111014BG7466D11014BG7466D!!!!!!!!!!!!!!!!!!!!!!!!!!!!!!!!!!!!!!!!!!!!!!!!!!!!!!!!!!!!!!!!!!!!!!!!!!!!!!!!!!!!!!!!!!!!!!!!!!!!!!!!!!!!!!!!!!!!!!!!!!!!!!!!!!!!!!!!!!!!!!!!!!!!!!!!!!!!!!!!!!!!!!!!!!!!!!!!!!!!!!!!!!!!!!!!!!!!!!!!!!!!!!!!!!!!!!!!!!!!!!!!!!!!!!!!!!!!!!!!!!!!!!!!!!!!!!!!!!!!!!!!!!!!!!!!!!!!!!!!!!!!!!!!!!!!!!!!!!!!!!!!!!!!!!!!!!!!!!!!!!!!!!!!!!!!!!!!!!!!!!!!!!!!!!!!!!!!!!!!!!!!!!!!!!!!!!!!!!!!!!!!!!!!!!!!!!!!!!!!!!!!!!!!!!!!!!!!!!!!!!!!!!!!!!!!!!!!!!!!!!!!!!!!!!!!!!!!!!!!!!!!!!!!!!!!!!!!!!!!!!!!!!!!!!!!!!!!!!!!!!!!!!!!!!!!!!!!!!!!!!!!!!!!!!!!!!!!!!!!!!!!!!!!!!!!!!!!!!!!!!!!!!!!!!!!!!!!!!!!!!!!!!!!!!!!!!!!!!!!!!!!!!!!!!!!!!!!!!!!!!!!!!!!!!!!!!!!!!!!!!!!!!!!!!!!!!!!!!!!!!!!!!!!!!!!!!!!!!!!!!!!!!!!!!!!!!!!!!!!!!!!!!!!!!!!!!!!!!!!!!!!!!!!!!!!!!!!!!!!!!!!!!!!!!!!!!!!!!!!!!!!!!!!!!!!!!!!!!!!!!!!!!!!!!!!!!!!!!!!!!!!!!!!!!!!!!!!!!!!!!!!!!!!!!!!!!!!!!!!!!!!!!!!!!!!!!!!!!!!!!!!!!!!!!!!!!!!!!!!!!!!!!!!!!!!!!!!!!!!!!!!!!!!!!!!!!!!!!!!!!!!!!!!!!!!!!!!!!!!!!!!!!!!!!!!!!!!!!!!!!!!!!!!!!!!!!!!!!!!!!!!!!!!!!!!!!!!!!!!!!!!!!!!!!!!!!!!!!!!!!!!!!!!!!!!!!!!!!!!!!!!!!!!!!!!!!!!!!!!!!!!!!!!!!!!!!!!!!!!!!!!!!!!!!!!!!!!!!!!!!!!!!!!!!!!!!!!!!!!!!!!!!!!!!!!!!!!!!!!!!!!!!!!!!!!!!!!!!!!!!!!!!!!!!!!!!!!!!!!!!!!!!!!!!!!!!!!!!!!!!!!!!!!!!!!!!!!!!!!!!!!!!!!!!!!!!!!!!!!!!!!!!!!!!!!!!!!!!!!!!!!!!!!!!!!!!!!!!!!!!!!!!!!!!!!!!!!!!!!!!!!!!!!!!!!!!!!!!!!!!!!!!!!!!!!!!!!!!!!!!!!!!!!!!!!!!!!!!!!!!!!!!!!!!!!!!!!!!!!!!!!!!!!!!!!!!!!!!!!!!!!!!!!!!!!!!!!!!!!!!!!!!!!!!!!!!!!!!!!!!!!!!!!!!!!!!!!!!!!!!!!!!!!!!!!!!!!!!!!!!!!!!!!!!!!!!!!!!!!!!!!!!!!!!!!!!!!!!!!!!!!!!!!!!!!!!!!!!!!!!!!!!!!!!!!!!!!!!!!!!!!!!!!!!!!!!!!!!!!!!!!!!!!!!!!!!!!!!!!!!!!!!!!!!!!!!!!!!!!!!!!!!!!!!!!!!!!!!!!!!!!!!!!!!!!!!!!!!!!!!!!!!!!!!!!!!!!!!!!!!!!!!!!!!!!!!!!!!!!!!!!!!!!!!!!!!!!!!!!!!!!!!!!!!!!!!!!!!!!!!!!!!!!!!!!!!!!!!!!!!!!!!!!!!!!!!!!!!!!!!!!!!!!!!!!!!!!!!!!!!!!!!!!!!!!!!!!!!!!!!!!!!!!!!!!!!!!!!!!!!!!!!!!!!!!!!!!!!!!!!!!!!!!!!!!!!!!!!!!!!!!!!!!!!!!!!!!!!!!!!!!!!!!!!!!!!!!!!!!!!!!!!!!!!!!!!!!!!!!!!!!!!!!!!!!!!!!!!!!!!!!!!!!!!!!!!!!!!!!!!!!!!!!1!1" style="position:absolute;left:0pt;margin-left:0pt;margin-top:0pt;height:0.05pt;width:0.05pt;visibility:hidden;z-index:251660288;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10860,2187;2928,10800;10860,21600;18672,10800" o:connectangles="0,0,0,0"/>
                      <v:fill on="t" focussize="0,0"/>
                      <v:stroke color="#000000" joinstyle="miter"/>
                      <v:imagedata o:title=""/>
                      <o:lock v:ext="edit" aspectratio="f"/>
                      <w10:anchorlock/>
                    </v:shape>
                  </w:pict>
                </mc:Fallback>
              </mc:AlternateContent>
            </w:r>
          </w:p>
        </w:tc>
        <w:tc>
          <w:tcPr>
            <w:tcW w:w="9015" w:type="dxa"/>
            <w:gridSpan w:val="3"/>
            <w:shd w:val="clear" w:color="auto" w:fill="auto"/>
            <w:vAlign w:val="bottom"/>
          </w:tcPr>
          <w:p>
            <w:pPr>
              <w:widowControl w:val="0"/>
              <w:spacing w:before="0" w:after="0" w:line="240" w:lineRule="auto"/>
              <w:ind w:left="0"/>
              <w:jc w:val="right"/>
              <w:rPr>
                <w:rFonts w:hint="default" w:ascii="微软雅黑" w:hAnsi="微软雅黑" w:eastAsia="微软雅黑"/>
                <w:color w:val="000000"/>
              </w:rPr>
            </w:pPr>
            <w:r>
              <w:rPr>
                <w:rFonts w:ascii="微软雅黑" w:hAnsi="微软雅黑" w:eastAsia="微软雅黑"/>
                <w:color w:val="000000"/>
                <w:sz w:val="24"/>
                <w:szCs w:val="24"/>
              </w:rPr>
              <w:fldChar w:fldCharType="begin"/>
            </w:r>
            <w:r>
              <w:rPr>
                <w:rFonts w:ascii="微软雅黑" w:hAnsi="微软雅黑" w:eastAsia="微软雅黑"/>
                <w:color w:val="000000"/>
                <w:sz w:val="24"/>
                <w:szCs w:val="24"/>
              </w:rPr>
              <w:instrText xml:space="preserve"> DOCPROPERTY  PartNumber </w:instrText>
            </w:r>
            <w:r>
              <w:rPr>
                <w:rFonts w:ascii="微软雅黑" w:hAnsi="微软雅黑" w:eastAsia="微软雅黑"/>
                <w:color w:val="000000"/>
              </w:rPr>
              <w:fldChar w:fldCharType="end"/>
            </w:r>
          </w:p>
        </w:tc>
        <w:tc>
          <w:tcPr>
            <w:tcW w:w="1463" w:type="dxa"/>
            <w:vMerge w:val="restart"/>
            <w:shd w:val="clear" w:color="auto" w:fill="auto"/>
            <w:vAlign w:val="bottom"/>
          </w:tcPr>
          <w:p>
            <w:pPr>
              <w:widowControl w:val="0"/>
              <w:spacing w:before="0" w:after="0" w:line="240" w:lineRule="auto"/>
              <w:ind w:left="0"/>
              <w:jc w:val="both"/>
              <w:rPr>
                <w:rFonts w:hint="default" w:ascii="微软雅黑" w:hAnsi="微软雅黑" w:eastAsia="微软雅黑"/>
                <w:color w:val="000000"/>
              </w:rPr>
            </w:pPr>
          </w:p>
        </w:tc>
      </w:tr>
      <w:tr>
        <w:tblPrEx>
          <w:tblCellMar>
            <w:top w:w="0" w:type="dxa"/>
            <w:left w:w="0" w:type="dxa"/>
            <w:bottom w:w="0" w:type="dxa"/>
            <w:right w:w="0" w:type="dxa"/>
          </w:tblCellMar>
        </w:tblPrEx>
        <w:trPr>
          <w:trHeight w:val="1565" w:hRule="atLeast"/>
        </w:trPr>
        <w:tc>
          <w:tcPr>
            <w:tcW w:w="1461" w:type="dxa"/>
            <w:vMerge w:val="continue"/>
            <w:shd w:val="clear" w:color="auto" w:fill="auto"/>
            <w:vAlign w:val="center"/>
          </w:tcPr>
          <w:p>
            <w:pPr>
              <w:pStyle w:val="165"/>
              <w:jc w:val="both"/>
              <w:rPr>
                <w:rFonts w:hint="default" w:ascii="微软雅黑" w:hAnsi="微软雅黑" w:eastAsia="微软雅黑"/>
                <w:b w:val="0"/>
                <w:color w:val="000000"/>
              </w:rPr>
            </w:pPr>
          </w:p>
        </w:tc>
        <w:tc>
          <w:tcPr>
            <w:tcW w:w="9015" w:type="dxa"/>
            <w:gridSpan w:val="3"/>
            <w:shd w:val="clear" w:color="auto" w:fill="auto"/>
            <w:vAlign w:val="bottom"/>
          </w:tcPr>
          <w:p>
            <w:pPr>
              <w:pStyle w:val="166"/>
              <w:widowControl w:val="0"/>
              <w:rPr>
                <w:rFonts w:ascii="微软雅黑" w:hAnsi="微软雅黑" w:eastAsia="微软雅黑"/>
                <w:i/>
                <w:color w:val="000000"/>
              </w:rPr>
            </w:pPr>
            <w:r>
              <w:rPr>
                <w:rFonts w:ascii="微软雅黑" w:hAnsi="微软雅黑" w:eastAsia="微软雅黑"/>
                <w:color w:val="000000"/>
              </w:rPr>
              <w:fldChar w:fldCharType="begin"/>
            </w:r>
            <w:r>
              <w:rPr>
                <w:rFonts w:ascii="微软雅黑" w:hAnsi="微软雅黑" w:eastAsia="微软雅黑"/>
                <w:color w:val="000000"/>
              </w:rPr>
              <w:instrText xml:space="preserve"> </w:instrText>
            </w:r>
            <w:r>
              <w:rPr>
                <w:rFonts w:hint="eastAsia" w:ascii="微软雅黑" w:hAnsi="微软雅黑" w:eastAsia="微软雅黑"/>
                <w:color w:val="000000"/>
              </w:rPr>
              <w:instrText xml:space="preserve">DOCPROPERTY  ProductVersion</w:instrText>
            </w:r>
            <w:r>
              <w:rPr>
                <w:rFonts w:ascii="微软雅黑" w:hAnsi="微软雅黑" w:eastAsia="微软雅黑"/>
                <w:color w:val="000000"/>
              </w:rPr>
              <w:instrText xml:space="preserve"> </w:instrText>
            </w:r>
            <w:r>
              <w:rPr>
                <w:rFonts w:ascii="微软雅黑" w:hAnsi="微软雅黑" w:eastAsia="微软雅黑"/>
                <w:color w:val="000000"/>
              </w:rPr>
              <w:fldChar w:fldCharType="end"/>
            </w:r>
          </w:p>
        </w:tc>
        <w:tc>
          <w:tcPr>
            <w:tcW w:w="1463" w:type="dxa"/>
            <w:vMerge w:val="restart"/>
            <w:tcBorders>
              <w:bottom w:val="nil"/>
            </w:tcBorders>
            <w:shd w:val="clear" w:color="auto" w:fill="auto"/>
            <w:vAlign w:val="bottom"/>
          </w:tcPr>
          <w:p>
            <w:pPr>
              <w:pStyle w:val="169"/>
              <w:jc w:val="both"/>
              <w:rPr>
                <w:rFonts w:hint="default" w:ascii="微软雅黑" w:hAnsi="微软雅黑" w:eastAsia="微软雅黑"/>
                <w:color w:val="000000"/>
              </w:rPr>
            </w:pPr>
          </w:p>
        </w:tc>
      </w:tr>
      <w:tr>
        <w:tblPrEx>
          <w:tblCellMar>
            <w:top w:w="0" w:type="dxa"/>
            <w:left w:w="0" w:type="dxa"/>
            <w:bottom w:w="0" w:type="dxa"/>
            <w:right w:w="0" w:type="dxa"/>
          </w:tblCellMar>
        </w:tblPrEx>
        <w:trPr>
          <w:trHeight w:val="1565" w:hRule="atLeast"/>
        </w:trPr>
        <w:tc>
          <w:tcPr>
            <w:tcW w:w="1461" w:type="dxa"/>
            <w:vMerge w:val="continue"/>
            <w:shd w:val="clear" w:color="auto" w:fill="auto"/>
            <w:vAlign w:val="bottom"/>
          </w:tcPr>
          <w:p>
            <w:pPr>
              <w:widowControl w:val="0"/>
              <w:spacing w:before="0" w:after="0" w:line="240" w:lineRule="auto"/>
              <w:ind w:left="0"/>
              <w:jc w:val="both"/>
              <w:rPr>
                <w:rFonts w:hint="default" w:ascii="微软雅黑" w:hAnsi="微软雅黑" w:eastAsia="微软雅黑"/>
                <w:color w:val="000000"/>
              </w:rPr>
            </w:pPr>
          </w:p>
        </w:tc>
        <w:tc>
          <w:tcPr>
            <w:tcW w:w="9015" w:type="dxa"/>
            <w:gridSpan w:val="3"/>
            <w:shd w:val="clear" w:color="auto" w:fill="auto"/>
          </w:tcPr>
          <w:p>
            <w:pPr>
              <w:pStyle w:val="166"/>
              <w:widowControl w:val="0"/>
              <w:spacing w:before="80" w:after="80"/>
              <w:rPr>
                <w:rFonts w:hint="eastAsia" w:ascii="微软雅黑" w:hAnsi="微软雅黑" w:eastAsia="微软雅黑"/>
                <w:color w:val="000000"/>
                <w:sz w:val="48"/>
                <w:szCs w:val="48"/>
              </w:rPr>
            </w:pPr>
            <w:r>
              <w:rPr>
                <w:rFonts w:hint="eastAsia" w:ascii="微软雅黑" w:hAnsi="微软雅黑" w:eastAsia="微软雅黑"/>
                <w:color w:val="000000"/>
                <w:sz w:val="48"/>
                <w:szCs w:val="48"/>
                <w:lang w:val="en-US" w:eastAsia="zh-CN"/>
              </w:rPr>
              <w:t>OpenHarmony编程开发环境搭建</w:t>
            </w:r>
          </w:p>
          <w:p>
            <w:pPr>
              <w:pStyle w:val="166"/>
              <w:widowControl w:val="0"/>
              <w:spacing w:before="80" w:after="80"/>
              <w:rPr>
                <w:rFonts w:ascii="微软雅黑" w:hAnsi="微软雅黑" w:eastAsia="微软雅黑"/>
                <w:color w:val="000000"/>
                <w:sz w:val="48"/>
                <w:szCs w:val="48"/>
                <w:lang w:eastAsia="zh-CN"/>
              </w:rPr>
            </w:pPr>
          </w:p>
        </w:tc>
        <w:tc>
          <w:tcPr>
            <w:tcW w:w="1463" w:type="dxa"/>
            <w:vMerge w:val="continue"/>
            <w:shd w:val="clear" w:color="auto" w:fill="auto"/>
            <w:vAlign w:val="bottom"/>
          </w:tcPr>
          <w:p>
            <w:pPr>
              <w:widowControl w:val="0"/>
              <w:spacing w:before="0" w:after="0" w:line="240" w:lineRule="auto"/>
              <w:ind w:left="0"/>
              <w:jc w:val="both"/>
              <w:rPr>
                <w:rFonts w:hint="default" w:ascii="微软雅黑" w:hAnsi="微软雅黑" w:eastAsia="微软雅黑"/>
                <w:color w:val="000000"/>
              </w:rPr>
            </w:pPr>
          </w:p>
        </w:tc>
      </w:tr>
      <w:tr>
        <w:tblPrEx>
          <w:tblCellMar>
            <w:top w:w="0" w:type="dxa"/>
            <w:left w:w="0" w:type="dxa"/>
            <w:bottom w:w="0" w:type="dxa"/>
            <w:right w:w="0" w:type="dxa"/>
          </w:tblCellMar>
        </w:tblPrEx>
        <w:trPr>
          <w:trHeight w:val="326" w:hRule="atLeast"/>
        </w:trPr>
        <w:tc>
          <w:tcPr>
            <w:tcW w:w="1461" w:type="dxa"/>
            <w:vMerge w:val="continue"/>
            <w:shd w:val="clear" w:color="auto" w:fill="auto"/>
            <w:vAlign w:val="bottom"/>
          </w:tcPr>
          <w:p>
            <w:pPr>
              <w:widowControl w:val="0"/>
              <w:spacing w:before="0" w:after="0" w:line="240" w:lineRule="auto"/>
              <w:ind w:left="0"/>
              <w:jc w:val="both"/>
              <w:rPr>
                <w:rFonts w:hint="default" w:ascii="微软雅黑" w:hAnsi="微软雅黑" w:eastAsia="微软雅黑"/>
                <w:color w:val="000000"/>
              </w:rPr>
            </w:pPr>
          </w:p>
        </w:tc>
        <w:tc>
          <w:tcPr>
            <w:tcW w:w="1880" w:type="dxa"/>
            <w:shd w:val="clear" w:color="auto" w:fill="auto"/>
            <w:vAlign w:val="center"/>
          </w:tcPr>
          <w:p>
            <w:pPr>
              <w:pStyle w:val="168"/>
              <w:rPr>
                <w:rFonts w:hint="default" w:ascii="微软雅黑" w:hAnsi="微软雅黑" w:eastAsia="微软雅黑"/>
                <w:sz w:val="21"/>
                <w:szCs w:val="21"/>
              </w:rPr>
            </w:pPr>
            <w:r>
              <w:rPr>
                <w:rFonts w:ascii="微软雅黑" w:hAnsi="微软雅黑" w:eastAsia="微软雅黑"/>
                <w:sz w:val="21"/>
                <w:szCs w:val="21"/>
              </w:rPr>
              <w:t>文档版本</w:t>
            </w:r>
          </w:p>
        </w:tc>
        <w:tc>
          <w:tcPr>
            <w:tcW w:w="7135" w:type="dxa"/>
            <w:gridSpan w:val="2"/>
            <w:shd w:val="clear" w:color="auto" w:fill="auto"/>
            <w:vAlign w:val="center"/>
          </w:tcPr>
          <w:p>
            <w:pPr>
              <w:pStyle w:val="168"/>
              <w:rPr>
                <w:rFonts w:hint="default" w:ascii="微软雅黑" w:hAnsi="微软雅黑" w:eastAsia="微软雅黑"/>
                <w:sz w:val="21"/>
                <w:szCs w:val="21"/>
                <w:lang w:val="en-US" w:eastAsia="zh-CN"/>
              </w:rPr>
            </w:pPr>
            <w:r>
              <w:rPr>
                <w:rFonts w:hint="eastAsia" w:ascii="微软雅黑" w:hAnsi="微软雅黑" w:eastAsia="微软雅黑"/>
                <w:sz w:val="21"/>
                <w:szCs w:val="21"/>
                <w:lang w:val="en-US" w:eastAsia="zh-CN"/>
              </w:rPr>
              <w:t>02</w:t>
            </w:r>
          </w:p>
        </w:tc>
        <w:tc>
          <w:tcPr>
            <w:tcW w:w="1463" w:type="dxa"/>
            <w:vMerge w:val="continue"/>
            <w:shd w:val="clear" w:color="auto" w:fill="auto"/>
            <w:vAlign w:val="bottom"/>
          </w:tcPr>
          <w:p>
            <w:pPr>
              <w:widowControl w:val="0"/>
              <w:ind w:left="0"/>
              <w:jc w:val="both"/>
              <w:rPr>
                <w:rFonts w:hint="default" w:ascii="微软雅黑" w:hAnsi="微软雅黑" w:eastAsia="微软雅黑"/>
                <w:color w:val="000000"/>
              </w:rPr>
            </w:pPr>
          </w:p>
        </w:tc>
      </w:tr>
      <w:tr>
        <w:tblPrEx>
          <w:tblCellMar>
            <w:top w:w="0" w:type="dxa"/>
            <w:left w:w="0" w:type="dxa"/>
            <w:bottom w:w="0" w:type="dxa"/>
            <w:right w:w="0" w:type="dxa"/>
          </w:tblCellMar>
        </w:tblPrEx>
        <w:trPr>
          <w:trHeight w:val="325" w:hRule="atLeast"/>
        </w:trPr>
        <w:tc>
          <w:tcPr>
            <w:tcW w:w="1461" w:type="dxa"/>
            <w:vMerge w:val="continue"/>
            <w:shd w:val="clear" w:color="auto" w:fill="auto"/>
            <w:vAlign w:val="bottom"/>
          </w:tcPr>
          <w:p>
            <w:pPr>
              <w:widowControl w:val="0"/>
              <w:spacing w:before="0" w:after="0" w:line="240" w:lineRule="auto"/>
              <w:ind w:left="0"/>
              <w:jc w:val="both"/>
              <w:rPr>
                <w:rFonts w:hint="default" w:ascii="微软雅黑" w:hAnsi="微软雅黑" w:eastAsia="微软雅黑"/>
                <w:color w:val="000000"/>
              </w:rPr>
            </w:pPr>
          </w:p>
        </w:tc>
        <w:tc>
          <w:tcPr>
            <w:tcW w:w="1880" w:type="dxa"/>
            <w:shd w:val="clear" w:color="auto" w:fill="auto"/>
            <w:vAlign w:val="center"/>
          </w:tcPr>
          <w:p>
            <w:pPr>
              <w:pStyle w:val="168"/>
              <w:rPr>
                <w:rFonts w:hint="default"/>
                <w:b/>
              </w:rPr>
            </w:pPr>
            <w:r>
              <w:rPr>
                <w:rFonts w:ascii="微软雅黑" w:hAnsi="微软雅黑" w:eastAsia="微软雅黑"/>
                <w:sz w:val="21"/>
                <w:szCs w:val="21"/>
              </w:rPr>
              <w:t>发布日期</w:t>
            </w:r>
          </w:p>
        </w:tc>
        <w:tc>
          <w:tcPr>
            <w:tcW w:w="7135" w:type="dxa"/>
            <w:gridSpan w:val="2"/>
            <w:shd w:val="clear" w:color="auto" w:fill="auto"/>
            <w:vAlign w:val="center"/>
          </w:tcPr>
          <w:p>
            <w:pPr>
              <w:pStyle w:val="168"/>
              <w:rPr>
                <w:rFonts w:hint="default" w:eastAsia="宋体"/>
                <w:lang w:val="en-US" w:eastAsia="zh-CN"/>
              </w:rPr>
            </w:pPr>
            <w:r>
              <w:rPr>
                <w:rFonts w:hint="eastAsia" w:ascii="微软雅黑" w:hAnsi="微软雅黑" w:eastAsia="微软雅黑"/>
                <w:sz w:val="21"/>
                <w:szCs w:val="21"/>
                <w:lang w:val="en-US" w:eastAsia="zh-CN"/>
              </w:rPr>
              <w:fldChar w:fldCharType="begin"/>
            </w:r>
            <w:r>
              <w:rPr>
                <w:rFonts w:hint="eastAsia" w:ascii="微软雅黑" w:hAnsi="微软雅黑" w:eastAsia="微软雅黑"/>
                <w:sz w:val="21"/>
                <w:szCs w:val="21"/>
                <w:lang w:val="en-US" w:eastAsia="zh-CN"/>
              </w:rPr>
              <w:instrText xml:space="preserve"> DOCPROPERTY  ReleaseDate </w:instrText>
            </w:r>
            <w:r>
              <w:rPr>
                <w:rFonts w:hint="eastAsia" w:ascii="微软雅黑" w:hAnsi="微软雅黑" w:eastAsia="微软雅黑"/>
                <w:sz w:val="21"/>
                <w:szCs w:val="21"/>
                <w:lang w:val="en-US" w:eastAsia="zh-CN"/>
              </w:rPr>
              <w:fldChar w:fldCharType="separate"/>
            </w:r>
            <w:r>
              <w:rPr>
                <w:rFonts w:hint="eastAsia" w:ascii="微软雅黑" w:hAnsi="微软雅黑" w:eastAsia="微软雅黑"/>
                <w:sz w:val="21"/>
                <w:szCs w:val="21"/>
                <w:lang w:val="en-US" w:eastAsia="zh-CN"/>
              </w:rPr>
              <w:t>2024-07-</w:t>
            </w:r>
            <w:r>
              <w:rPr>
                <w:rFonts w:hint="eastAsia" w:ascii="微软雅黑" w:hAnsi="微软雅黑" w:eastAsia="微软雅黑"/>
                <w:sz w:val="21"/>
                <w:szCs w:val="21"/>
                <w:lang w:val="en-US" w:eastAsia="zh-CN"/>
              </w:rPr>
              <w:fldChar w:fldCharType="end"/>
            </w:r>
            <w:r>
              <w:rPr>
                <w:rFonts w:hint="eastAsia" w:ascii="微软雅黑" w:hAnsi="微软雅黑" w:eastAsia="微软雅黑"/>
                <w:sz w:val="21"/>
                <w:szCs w:val="21"/>
                <w:lang w:val="en-US" w:eastAsia="zh-CN"/>
              </w:rPr>
              <w:t>01</w:t>
            </w:r>
          </w:p>
        </w:tc>
        <w:tc>
          <w:tcPr>
            <w:tcW w:w="1463" w:type="dxa"/>
            <w:vMerge w:val="continue"/>
            <w:shd w:val="clear" w:color="auto" w:fill="auto"/>
            <w:vAlign w:val="bottom"/>
          </w:tcPr>
          <w:p>
            <w:pPr>
              <w:widowControl w:val="0"/>
              <w:spacing w:before="0" w:after="0" w:line="240" w:lineRule="auto"/>
              <w:ind w:left="0"/>
              <w:jc w:val="both"/>
              <w:rPr>
                <w:rFonts w:hint="default" w:ascii="微软雅黑" w:hAnsi="微软雅黑" w:eastAsia="微软雅黑"/>
                <w:color w:val="000000"/>
              </w:rPr>
            </w:pPr>
          </w:p>
        </w:tc>
      </w:tr>
      <w:tr>
        <w:tblPrEx>
          <w:tblCellMar>
            <w:top w:w="0" w:type="dxa"/>
            <w:left w:w="0" w:type="dxa"/>
            <w:bottom w:w="0" w:type="dxa"/>
            <w:right w:w="0" w:type="dxa"/>
          </w:tblCellMar>
        </w:tblPrEx>
        <w:trPr>
          <w:trHeight w:val="8420" w:hRule="atLeast"/>
        </w:trPr>
        <w:tc>
          <w:tcPr>
            <w:tcW w:w="11939" w:type="dxa"/>
            <w:gridSpan w:val="5"/>
            <w:shd w:val="clear" w:color="auto" w:fill="auto"/>
            <w:vAlign w:val="center"/>
          </w:tcPr>
          <w:p>
            <w:pPr>
              <w:widowControl w:val="0"/>
              <w:ind w:left="0"/>
              <w:jc w:val="center"/>
              <w:rPr>
                <w:rFonts w:hint="default" w:ascii="微软雅黑" w:hAnsi="微软雅黑" w:eastAsia="微软雅黑"/>
                <w:color w:val="000000"/>
              </w:rPr>
            </w:pPr>
            <w:r>
              <w:drawing>
                <wp:inline distT="0" distB="0" distL="0" distR="0">
                  <wp:extent cx="7239000" cy="310388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3"/>
                          <a:stretch>
                            <a:fillRect/>
                          </a:stretch>
                        </pic:blipFill>
                        <pic:spPr>
                          <a:xfrm>
                            <a:off x="0" y="0"/>
                            <a:ext cx="7239000" cy="3104513"/>
                          </a:xfrm>
                          <a:prstGeom prst="rect">
                            <a:avLst/>
                          </a:prstGeom>
                        </pic:spPr>
                      </pic:pic>
                    </a:graphicData>
                  </a:graphic>
                </wp:inline>
              </w:drawing>
            </w:r>
          </w:p>
        </w:tc>
      </w:tr>
      <w:tr>
        <w:tblPrEx>
          <w:tblCellMar>
            <w:top w:w="0" w:type="dxa"/>
            <w:left w:w="0" w:type="dxa"/>
            <w:bottom w:w="0" w:type="dxa"/>
            <w:right w:w="0" w:type="dxa"/>
          </w:tblCellMar>
        </w:tblPrEx>
        <w:trPr>
          <w:trHeight w:val="1697" w:hRule="atLeast"/>
        </w:trPr>
        <w:tc>
          <w:tcPr>
            <w:tcW w:w="1461" w:type="dxa"/>
            <w:shd w:val="clear" w:color="auto" w:fill="auto"/>
            <w:vAlign w:val="bottom"/>
          </w:tcPr>
          <w:p>
            <w:pPr>
              <w:widowControl w:val="0"/>
              <w:spacing w:before="0" w:after="0" w:line="240" w:lineRule="auto"/>
              <w:ind w:left="0"/>
              <w:jc w:val="both"/>
              <w:rPr>
                <w:rFonts w:hint="default" w:ascii="微软雅黑" w:hAnsi="微软雅黑" w:eastAsia="微软雅黑"/>
                <w:color w:val="000000"/>
              </w:rPr>
            </w:pPr>
          </w:p>
        </w:tc>
        <w:tc>
          <w:tcPr>
            <w:tcW w:w="7265" w:type="dxa"/>
            <w:gridSpan w:val="2"/>
            <w:shd w:val="clear" w:color="auto" w:fill="auto"/>
            <w:vAlign w:val="bottom"/>
          </w:tcPr>
          <w:p>
            <w:pPr>
              <w:pStyle w:val="170"/>
              <w:spacing w:before="0" w:after="0" w:line="240" w:lineRule="auto"/>
              <w:rPr>
                <w:rFonts w:hint="default" w:ascii="微软雅黑" w:hAnsi="微软雅黑" w:eastAsia="微软雅黑"/>
                <w:b w:val="0"/>
                <w:color w:val="000000"/>
              </w:rPr>
            </w:pPr>
            <w:r>
              <w:rPr>
                <w:rFonts w:ascii="微软雅黑" w:hAnsi="微软雅黑" w:eastAsia="微软雅黑"/>
                <w:b w:val="0"/>
                <w:color w:val="000000"/>
                <w:sz w:val="21"/>
              </w:rPr>
              <w:t>华为云计算</w:t>
            </w:r>
            <w:r>
              <w:rPr>
                <w:rFonts w:ascii="微软雅黑" w:hAnsi="微软雅黑" w:eastAsia="微软雅黑"/>
                <w:b w:val="0"/>
                <w:color w:val="000000"/>
                <w:sz w:val="21"/>
                <w:lang w:eastAsia="zh-Hans"/>
              </w:rPr>
              <w:t>技术</w:t>
            </w:r>
            <w:r>
              <w:rPr>
                <w:rFonts w:ascii="微软雅黑" w:hAnsi="微软雅黑" w:eastAsia="微软雅黑"/>
                <w:b w:val="0"/>
                <w:color w:val="000000"/>
                <w:sz w:val="21"/>
              </w:rPr>
              <w:t>有限公司</w:t>
            </w:r>
          </w:p>
        </w:tc>
        <w:tc>
          <w:tcPr>
            <w:tcW w:w="1750" w:type="dxa"/>
            <w:shd w:val="clear" w:color="auto" w:fill="auto"/>
            <w:vAlign w:val="center"/>
          </w:tcPr>
          <w:p>
            <w:pPr>
              <w:widowControl w:val="0"/>
              <w:spacing w:before="0" w:after="13" w:line="240" w:lineRule="auto"/>
              <w:ind w:left="0"/>
              <w:jc w:val="center"/>
              <w:rPr>
                <w:rFonts w:hint="default" w:ascii="微软雅黑" w:hAnsi="微软雅黑" w:eastAsia="微软雅黑"/>
                <w:color w:val="000000"/>
              </w:rPr>
            </w:pPr>
            <w:r>
              <w:rPr>
                <w:rFonts w:ascii="微软雅黑" w:hAnsi="微软雅黑" w:eastAsia="微软雅黑"/>
                <w:color w:val="000000"/>
              </w:rPr>
              <w:drawing>
                <wp:inline distT="0" distB="0" distL="114300" distR="114300">
                  <wp:extent cx="942975" cy="914400"/>
                  <wp:effectExtent l="0" t="0" r="22225" b="0"/>
                  <wp:docPr id="3" name="图片 2" descr="附件1-16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附件1-16K"/>
                          <pic:cNvPicPr>
                            <a:picLocks noChangeAspect="1"/>
                          </pic:cNvPicPr>
                        </pic:nvPicPr>
                        <pic:blipFill>
                          <a:blip r:embed="rId24"/>
                          <a:stretch>
                            <a:fillRect/>
                          </a:stretch>
                        </pic:blipFill>
                        <pic:spPr>
                          <a:xfrm>
                            <a:off x="0" y="0"/>
                            <a:ext cx="942975" cy="914400"/>
                          </a:xfrm>
                          <a:prstGeom prst="rect">
                            <a:avLst/>
                          </a:prstGeom>
                          <a:noFill/>
                          <a:ln>
                            <a:noFill/>
                          </a:ln>
                        </pic:spPr>
                      </pic:pic>
                    </a:graphicData>
                  </a:graphic>
                </wp:inline>
              </w:drawing>
            </w:r>
          </w:p>
        </w:tc>
        <w:tc>
          <w:tcPr>
            <w:tcW w:w="1463" w:type="dxa"/>
            <w:shd w:val="clear" w:color="auto" w:fill="auto"/>
            <w:vAlign w:val="bottom"/>
          </w:tcPr>
          <w:p>
            <w:pPr>
              <w:widowControl w:val="0"/>
              <w:spacing w:before="0" w:after="0" w:line="240" w:lineRule="auto"/>
              <w:ind w:left="0"/>
              <w:jc w:val="both"/>
              <w:rPr>
                <w:rFonts w:hint="default" w:ascii="微软雅黑" w:hAnsi="微软雅黑" w:eastAsia="微软雅黑"/>
                <w:color w:val="000000"/>
              </w:rPr>
            </w:pPr>
          </w:p>
        </w:tc>
      </w:tr>
    </w:tbl>
    <w:p>
      <w:pPr>
        <w:pStyle w:val="225"/>
        <w:rPr>
          <w:rFonts w:hint="default" w:ascii="微软雅黑" w:hAnsi="微软雅黑" w:eastAsia="微软雅黑"/>
          <w:color w:val="000000"/>
        </w:rPr>
        <w:sectPr>
          <w:headerReference r:id="rId6" w:type="first"/>
          <w:headerReference r:id="rId5" w:type="even"/>
          <w:footerReference r:id="rId7" w:type="even"/>
          <w:pgSz w:w="11907" w:h="16840"/>
          <w:pgMar w:top="0" w:right="0" w:bottom="0" w:left="0" w:header="0" w:footer="0" w:gutter="0"/>
          <w:pgNumType w:fmt="lowerRoman" w:start="1"/>
          <w:cols w:space="425" w:num="1"/>
          <w:docGrid w:linePitch="312" w:charSpace="0"/>
        </w:sectPr>
      </w:pPr>
    </w:p>
    <w:p>
      <w:pPr>
        <w:pStyle w:val="225"/>
        <w:rPr>
          <w:rFonts w:hint="default" w:ascii="微软雅黑" w:hAnsi="微软雅黑" w:eastAsia="微软雅黑"/>
          <w:color w:val="000000"/>
        </w:rPr>
      </w:pPr>
    </w:p>
    <w:p>
      <w:pPr>
        <w:spacing w:after="81" w:line="259" w:lineRule="auto"/>
        <w:ind w:left="-5"/>
        <w:rPr>
          <w:rFonts w:hint="default"/>
        </w:rPr>
      </w:pPr>
      <w:r>
        <w:rPr>
          <w:rFonts w:ascii="Arial" w:hAnsi="Arial" w:eastAsia="黑体"/>
          <w:b/>
          <w:bCs/>
          <w:spacing w:val="-4"/>
          <w:sz w:val="22"/>
          <w:szCs w:val="22"/>
        </w:rPr>
        <w:t>版权所有 © 华为云计算技术有限公司 2023。 保留一切权利。</w:t>
      </w:r>
    </w:p>
    <w:p>
      <w:pPr>
        <w:spacing w:after="0" w:line="259" w:lineRule="auto"/>
        <w:ind w:left="-5"/>
        <w:rPr>
          <w:rFonts w:hint="default"/>
        </w:rPr>
      </w:pPr>
      <w:r>
        <w:rPr>
          <w:sz w:val="20"/>
        </w:rPr>
        <w:t>非经本公司书面许可，任何单位和个人不得擅自摘抄、复制本文档内容的部分或全部，并不得以任何形式传</w:t>
      </w:r>
    </w:p>
    <w:p>
      <w:pPr>
        <w:spacing w:after="0" w:line="259" w:lineRule="auto"/>
        <w:ind w:left="-5"/>
        <w:rPr>
          <w:rFonts w:hint="default"/>
        </w:rPr>
      </w:pPr>
      <w:r>
        <w:rPr>
          <w:sz w:val="20"/>
        </w:rPr>
        <w:t>播。</w:t>
      </w:r>
    </w:p>
    <w:p>
      <w:pPr>
        <w:spacing w:line="259" w:lineRule="auto"/>
        <w:ind w:left="0"/>
        <w:rPr>
          <w:rFonts w:hint="default"/>
        </w:rPr>
      </w:pPr>
      <w:r>
        <w:rPr>
          <w:rFonts w:ascii="微软雅黑" w:hAnsi="微软雅黑" w:eastAsia="微软雅黑" w:cs="微软雅黑"/>
          <w:sz w:val="20"/>
        </w:rPr>
        <w:t xml:space="preserve"> </w:t>
      </w:r>
    </w:p>
    <w:p>
      <w:pPr>
        <w:spacing w:after="60" w:line="259" w:lineRule="auto"/>
        <w:ind w:left="-5"/>
        <w:rPr>
          <w:rFonts w:hint="default" w:ascii="Arial" w:hAnsi="Arial" w:eastAsia="黑体"/>
          <w:b/>
          <w:bCs/>
          <w:spacing w:val="-4"/>
          <w:sz w:val="22"/>
          <w:szCs w:val="22"/>
        </w:rPr>
      </w:pPr>
      <w:r>
        <w:rPr>
          <w:rFonts w:ascii="Arial" w:hAnsi="Arial" w:eastAsia="黑体"/>
          <w:b/>
          <w:bCs/>
          <w:spacing w:val="-4"/>
          <w:sz w:val="22"/>
          <w:szCs w:val="22"/>
        </w:rPr>
        <w:t>商标声明</w:t>
      </w:r>
    </w:p>
    <w:p>
      <w:pPr>
        <w:spacing w:after="0" w:line="259" w:lineRule="auto"/>
        <w:ind w:left="-5"/>
        <w:rPr>
          <w:rFonts w:hint="default"/>
        </w:rPr>
      </w:pPr>
      <w:r>
        <w:drawing>
          <wp:inline distT="0" distB="0" distL="0" distR="0">
            <wp:extent cx="283210" cy="289560"/>
            <wp:effectExtent l="0" t="0" r="0" b="0"/>
            <wp:docPr id="403705" name="Picture 403705"/>
            <wp:cNvGraphicFramePr/>
            <a:graphic xmlns:a="http://schemas.openxmlformats.org/drawingml/2006/main">
              <a:graphicData uri="http://schemas.openxmlformats.org/drawingml/2006/picture">
                <pic:pic xmlns:pic="http://schemas.openxmlformats.org/drawingml/2006/picture">
                  <pic:nvPicPr>
                    <pic:cNvPr id="403705" name="Picture 403705"/>
                    <pic:cNvPicPr/>
                  </pic:nvPicPr>
                  <pic:blipFill>
                    <a:blip r:embed="rId25"/>
                    <a:stretch>
                      <a:fillRect/>
                    </a:stretch>
                  </pic:blipFill>
                  <pic:spPr>
                    <a:xfrm>
                      <a:off x="0" y="0"/>
                      <a:ext cx="283464" cy="289560"/>
                    </a:xfrm>
                    <a:prstGeom prst="rect">
                      <a:avLst/>
                    </a:prstGeom>
                  </pic:spPr>
                </pic:pic>
              </a:graphicData>
            </a:graphic>
          </wp:inline>
        </w:drawing>
      </w:r>
      <w:r>
        <w:rPr>
          <w:sz w:val="20"/>
        </w:rPr>
        <w:t>和其他华为商标均为华为技术有限公司的商标。</w:t>
      </w:r>
    </w:p>
    <w:p>
      <w:pPr>
        <w:spacing w:after="0" w:line="259" w:lineRule="auto"/>
        <w:ind w:left="-5"/>
        <w:rPr>
          <w:rFonts w:hint="default"/>
        </w:rPr>
      </w:pPr>
      <w:r>
        <w:rPr>
          <w:sz w:val="20"/>
        </w:rPr>
        <w:t>本文档提及的其他所有商标或注册商标，由各自的所有人拥有。</w:t>
      </w:r>
    </w:p>
    <w:p>
      <w:pPr>
        <w:spacing w:line="259" w:lineRule="auto"/>
        <w:ind w:left="0"/>
        <w:rPr>
          <w:rFonts w:hint="default"/>
        </w:rPr>
      </w:pPr>
      <w:r>
        <w:rPr>
          <w:rFonts w:ascii="微软雅黑" w:hAnsi="微软雅黑" w:eastAsia="微软雅黑" w:cs="微软雅黑"/>
          <w:sz w:val="20"/>
        </w:rPr>
        <w:t xml:space="preserve"> </w:t>
      </w:r>
    </w:p>
    <w:p>
      <w:pPr>
        <w:spacing w:after="60" w:line="259" w:lineRule="auto"/>
        <w:ind w:left="-5"/>
        <w:rPr>
          <w:rFonts w:hint="default" w:ascii="Arial" w:hAnsi="Arial" w:eastAsia="黑体"/>
          <w:b/>
          <w:bCs/>
          <w:spacing w:val="-4"/>
          <w:sz w:val="22"/>
          <w:szCs w:val="22"/>
        </w:rPr>
      </w:pPr>
      <w:r>
        <w:rPr>
          <w:rFonts w:ascii="Arial" w:hAnsi="Arial" w:eastAsia="黑体"/>
          <w:b/>
          <w:bCs/>
          <w:spacing w:val="-4"/>
          <w:sz w:val="22"/>
          <w:szCs w:val="22"/>
        </w:rPr>
        <w:t>注意</w:t>
      </w:r>
    </w:p>
    <w:p>
      <w:pPr>
        <w:spacing w:after="262" w:line="259" w:lineRule="auto"/>
        <w:ind w:left="-5"/>
        <w:rPr>
          <w:rFonts w:hint="default"/>
        </w:rPr>
      </w:pPr>
      <w:r>
        <w:rPr>
          <w:sz w:val="20"/>
        </w:rPr>
        <w:t>您购买的产品、服务或特性等应受华为云计算技术有限公司商业合同和条款的约束，本文档中描述的全部或部分产品、服务或特性可能不在您的购买或使用范围之内。除非合同另有约定，华为云计算技术有限公司对本文档内容不做任何明示或暗示的声明或保证。</w:t>
      </w:r>
    </w:p>
    <w:p>
      <w:pPr>
        <w:spacing w:after="0" w:line="259" w:lineRule="auto"/>
        <w:ind w:left="-5"/>
        <w:rPr>
          <w:rFonts w:hint="default"/>
        </w:rPr>
      </w:pPr>
      <w:r>
        <w:rPr>
          <w:sz w:val="20"/>
        </w:rPr>
        <w:t>由于产品版本升级或其他原因，本文档内容会不定期进行更新。除非另有约定，本文档仅作为使用指导，本文</w:t>
      </w:r>
    </w:p>
    <w:p>
      <w:pPr>
        <w:spacing w:after="0" w:line="259" w:lineRule="auto"/>
        <w:ind w:left="-5"/>
        <w:rPr>
          <w:rFonts w:hint="default"/>
        </w:rPr>
      </w:pPr>
      <w:r>
        <w:rPr>
          <w:sz w:val="20"/>
        </w:rPr>
        <w:t>档中的所有陈述、信息和建议不构成任何明示或暗示的担保。</w:t>
      </w:r>
    </w:p>
    <w:p>
      <w:pPr>
        <w:spacing w:after="0" w:line="259" w:lineRule="auto"/>
        <w:ind w:left="0"/>
        <w:rPr>
          <w:rFonts w:hint="default"/>
        </w:rPr>
      </w:pPr>
      <w:r>
        <w:rPr>
          <w:rFonts w:ascii="微软雅黑" w:hAnsi="微软雅黑" w:eastAsia="微软雅黑" w:cs="微软雅黑"/>
          <w:sz w:val="20"/>
        </w:rPr>
        <w:t xml:space="preserve"> </w:t>
      </w:r>
      <w:r>
        <w:rPr>
          <w:rFonts w:ascii="微软雅黑" w:hAnsi="微软雅黑" w:eastAsia="微软雅黑" w:cs="微软雅黑"/>
          <w:sz w:val="20"/>
        </w:rPr>
        <w:tab/>
      </w:r>
      <w:r>
        <w:rPr>
          <w:rFonts w:ascii="微软雅黑" w:hAnsi="微软雅黑" w:eastAsia="微软雅黑" w:cs="微软雅黑"/>
          <w:sz w:val="20"/>
        </w:rPr>
        <w:t xml:space="preserve"> </w:t>
      </w:r>
    </w:p>
    <w:p>
      <w:pPr>
        <w:rPr>
          <w:rFonts w:hint="default" w:ascii="微软雅黑" w:hAnsi="微软雅黑" w:eastAsia="微软雅黑"/>
          <w:color w:val="000000"/>
        </w:rPr>
        <w:sectPr>
          <w:headerReference r:id="rId8" w:type="default"/>
          <w:footerReference r:id="rId10" w:type="default"/>
          <w:headerReference r:id="rId9" w:type="even"/>
          <w:footerReference r:id="rId11" w:type="even"/>
          <w:pgSz w:w="11907" w:h="16840"/>
          <w:pgMar w:top="1701" w:right="1134" w:bottom="1701" w:left="1134" w:header="567" w:footer="567" w:gutter="0"/>
          <w:pgNumType w:fmt="lowerRoman" w:start="1"/>
          <w:cols w:space="425" w:num="1"/>
          <w:docGrid w:linePitch="312" w:charSpace="0"/>
        </w:sectPr>
      </w:pPr>
    </w:p>
    <w:p>
      <w:pPr>
        <w:pStyle w:val="227"/>
        <w:rPr>
          <w:rFonts w:hint="default" w:ascii="微软雅黑" w:hAnsi="微软雅黑" w:eastAsia="微软雅黑"/>
          <w:color w:val="000000"/>
        </w:rPr>
      </w:pPr>
      <w:r>
        <w:rPr>
          <w:rFonts w:ascii="微软雅黑" w:hAnsi="微软雅黑" w:eastAsia="微软雅黑"/>
          <w:color w:val="000000"/>
        </w:rPr>
        <w:t>目  录</w:t>
      </w:r>
    </w:p>
    <w:p>
      <w:pPr>
        <w:pStyle w:val="60"/>
        <w:tabs>
          <w:tab w:val="right" w:leader="dot" w:pos="9639"/>
        </w:tabs>
      </w:pPr>
      <w:r>
        <w:rPr>
          <w:rFonts w:ascii="微软雅黑" w:hAnsi="微软雅黑" w:eastAsia="微软雅黑"/>
          <w:color w:val="000000"/>
        </w:rPr>
        <w:fldChar w:fldCharType="begin"/>
      </w:r>
      <w:r>
        <w:rPr>
          <w:rFonts w:ascii="微软雅黑" w:hAnsi="微软雅黑" w:eastAsia="微软雅黑"/>
          <w:color w:val="000000"/>
        </w:rPr>
        <w:instrText xml:space="preserve"> TOC \h \z \t "标题 1,1,标题 2,2,标题 3,3, 标题 4,4, 标题 5,5, 标题 7,1, 标题 8,2, 标题 9,3, Heading1 No Number,1,Appendix heading 1,1,Appendix heading 2,2,Appendix heading 3,3,Appendix heading 4,4,Appendix heading 5,5, Heading 1,1,Heading 2,2,Heading 3,3, Heading 4,4, Heading 5,5, Heading 7,1,Heading 8,2,Heading 9,3" </w:instrText>
      </w:r>
      <w:r>
        <w:rPr>
          <w:rFonts w:ascii="微软雅黑" w:hAnsi="微软雅黑" w:eastAsia="微软雅黑"/>
          <w:color w:val="000000"/>
        </w:rPr>
        <w:fldChar w:fldCharType="separate"/>
      </w:r>
      <w:r>
        <w:rPr>
          <w:rFonts w:ascii="微软雅黑" w:hAnsi="微软雅黑" w:eastAsia="微软雅黑"/>
          <w:color w:val="000000"/>
        </w:rPr>
        <w:fldChar w:fldCharType="begin"/>
      </w:r>
      <w:r>
        <w:rPr>
          <w:rFonts w:ascii="微软雅黑" w:hAnsi="微软雅黑" w:eastAsia="微软雅黑"/>
        </w:rPr>
        <w:instrText xml:space="preserve"> HYPERLINK \l _Toc11740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vanish w:val="0"/>
          <w:szCs w:val="144"/>
          <w:vertAlign w:val="baseline"/>
        </w:rPr>
        <w:t xml:space="preserve">1 </w:t>
      </w:r>
      <w:r>
        <w:rPr>
          <w:rFonts w:hint="eastAsia" w:ascii="微软雅黑" w:hAnsi="微软雅黑" w:eastAsia="微软雅黑"/>
          <w:lang w:val="en-US" w:eastAsia="zh-CN"/>
        </w:rPr>
        <w:t>Windows Subsystem for Linux 2 环境安装</w:t>
      </w:r>
      <w:r>
        <w:tab/>
      </w:r>
      <w:r>
        <w:fldChar w:fldCharType="begin"/>
      </w:r>
      <w:r>
        <w:instrText xml:space="preserve"> PAGEREF _Toc11740 \h </w:instrText>
      </w:r>
      <w:r>
        <w:fldChar w:fldCharType="separate"/>
      </w:r>
      <w:r>
        <w:t>4</w:t>
      </w:r>
      <w:r>
        <w:fldChar w:fldCharType="end"/>
      </w:r>
      <w:r>
        <w:rPr>
          <w:rFonts w:ascii="微软雅黑" w:hAnsi="微软雅黑" w:eastAsia="微软雅黑"/>
          <w:color w:val="000000"/>
        </w:rPr>
        <w:fldChar w:fldCharType="end"/>
      </w:r>
    </w:p>
    <w:p>
      <w:pPr>
        <w:pStyle w:val="75"/>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_Toc31179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spacing w:val="0"/>
          <w:kern w:val="0"/>
          <w:szCs w:val="36"/>
          <w:vertAlign w:val="baseline"/>
          <w:lang w:eastAsia="zh-CN"/>
        </w:rPr>
        <w:t xml:space="preserve">1.1 </w:t>
      </w:r>
      <w:r>
        <w:rPr>
          <w:rFonts w:hint="eastAsia" w:ascii="微软雅黑" w:hAnsi="微软雅黑" w:eastAsia="微软雅黑"/>
          <w:lang w:val="en-US" w:eastAsia="zh-CN"/>
        </w:rPr>
        <w:t>本章节主要开发任务</w:t>
      </w:r>
      <w:r>
        <w:tab/>
      </w:r>
      <w:r>
        <w:fldChar w:fldCharType="begin"/>
      </w:r>
      <w:r>
        <w:instrText xml:space="preserve"> PAGEREF _Toc31179 \h </w:instrText>
      </w:r>
      <w:r>
        <w:fldChar w:fldCharType="separate"/>
      </w:r>
      <w:r>
        <w:t>4</w:t>
      </w:r>
      <w:r>
        <w:fldChar w:fldCharType="end"/>
      </w:r>
      <w:r>
        <w:rPr>
          <w:rFonts w:ascii="微软雅黑" w:hAnsi="微软雅黑" w:eastAsia="微软雅黑"/>
          <w:color w:val="000000"/>
        </w:rPr>
        <w:fldChar w:fldCharType="end"/>
      </w:r>
    </w:p>
    <w:p>
      <w:pPr>
        <w:pStyle w:val="44"/>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_Toc662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kern w:val="0"/>
          <w:szCs w:val="32"/>
          <w:vertAlign w:val="baseline"/>
        </w:rPr>
        <w:t xml:space="preserve">1.1.1 </w:t>
      </w:r>
      <w:r>
        <w:rPr>
          <w:rFonts w:hint="eastAsia" w:ascii="微软雅黑" w:hAnsi="微软雅黑" w:eastAsia="微软雅黑"/>
          <w:lang w:val="en-US" w:eastAsia="zh-CN"/>
        </w:rPr>
        <w:t>主要内容</w:t>
      </w:r>
      <w:r>
        <w:tab/>
      </w:r>
      <w:r>
        <w:fldChar w:fldCharType="begin"/>
      </w:r>
      <w:r>
        <w:instrText xml:space="preserve"> PAGEREF _Toc662 \h </w:instrText>
      </w:r>
      <w:r>
        <w:fldChar w:fldCharType="separate"/>
      </w:r>
      <w:r>
        <w:t>4</w:t>
      </w:r>
      <w:r>
        <w:fldChar w:fldCharType="end"/>
      </w:r>
      <w:r>
        <w:rPr>
          <w:rFonts w:ascii="微软雅黑" w:hAnsi="微软雅黑" w:eastAsia="微软雅黑"/>
          <w:color w:val="000000"/>
        </w:rPr>
        <w:fldChar w:fldCharType="end"/>
      </w:r>
    </w:p>
    <w:p>
      <w:pPr>
        <w:pStyle w:val="75"/>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_Toc24671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spacing w:val="0"/>
          <w:kern w:val="0"/>
          <w:szCs w:val="36"/>
          <w:vertAlign w:val="baseline"/>
          <w:lang w:val="en-US" w:eastAsia="zh-CN" w:bidi="ar-SA"/>
        </w:rPr>
        <w:t xml:space="preserve">1.2 </w:t>
      </w:r>
      <w:r>
        <w:rPr>
          <w:rFonts w:hint="eastAsia" w:ascii="微软雅黑" w:hAnsi="微软雅黑" w:eastAsia="微软雅黑"/>
          <w:lang w:val="en-US" w:eastAsia="zh-CN"/>
        </w:rPr>
        <w:t>什么是Windows Subsystem for Linux 2</w:t>
      </w:r>
      <w:r>
        <w:tab/>
      </w:r>
      <w:r>
        <w:fldChar w:fldCharType="begin"/>
      </w:r>
      <w:r>
        <w:instrText xml:space="preserve"> PAGEREF _Toc24671 \h </w:instrText>
      </w:r>
      <w:r>
        <w:fldChar w:fldCharType="separate"/>
      </w:r>
      <w:r>
        <w:t>5</w:t>
      </w:r>
      <w:r>
        <w:fldChar w:fldCharType="end"/>
      </w:r>
      <w:r>
        <w:rPr>
          <w:rFonts w:ascii="微软雅黑" w:hAnsi="微软雅黑" w:eastAsia="微软雅黑"/>
          <w:color w:val="000000"/>
        </w:rPr>
        <w:fldChar w:fldCharType="end"/>
      </w:r>
    </w:p>
    <w:p>
      <w:pPr>
        <w:pStyle w:val="44"/>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_Toc25777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kern w:val="0"/>
          <w:szCs w:val="32"/>
          <w:vertAlign w:val="baseline"/>
        </w:rPr>
        <w:t xml:space="preserve">1.2.1 </w:t>
      </w:r>
      <w:r>
        <w:rPr>
          <w:rFonts w:hint="eastAsia" w:ascii="微软雅黑" w:hAnsi="微软雅黑" w:eastAsia="微软雅黑"/>
          <w:lang w:val="en-US" w:eastAsia="zh-CN"/>
        </w:rPr>
        <w:t>主要内容</w:t>
      </w:r>
      <w:r>
        <w:tab/>
      </w:r>
      <w:r>
        <w:fldChar w:fldCharType="begin"/>
      </w:r>
      <w:r>
        <w:instrText xml:space="preserve"> PAGEREF _Toc25777 \h </w:instrText>
      </w:r>
      <w:r>
        <w:fldChar w:fldCharType="separate"/>
      </w:r>
      <w:r>
        <w:t>5</w:t>
      </w:r>
      <w:r>
        <w:fldChar w:fldCharType="end"/>
      </w:r>
      <w:r>
        <w:rPr>
          <w:rFonts w:ascii="微软雅黑" w:hAnsi="微软雅黑" w:eastAsia="微软雅黑"/>
          <w:color w:val="000000"/>
        </w:rPr>
        <w:fldChar w:fldCharType="end"/>
      </w:r>
    </w:p>
    <w:p>
      <w:pPr>
        <w:pStyle w:val="75"/>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_Toc11302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spacing w:val="0"/>
          <w:kern w:val="0"/>
          <w:szCs w:val="36"/>
          <w:vertAlign w:val="baseline"/>
          <w:lang w:val="en-US" w:eastAsia="zh-CN" w:bidi="ar-SA"/>
        </w:rPr>
        <w:t xml:space="preserve">1.3 </w:t>
      </w:r>
      <w:r>
        <w:rPr>
          <w:rFonts w:hint="eastAsia" w:ascii="微软雅黑" w:hAnsi="微软雅黑" w:eastAsia="微软雅黑"/>
          <w:lang w:val="en-US" w:eastAsia="zh-CN"/>
        </w:rPr>
        <w:t>WSL2 安装步骤</w:t>
      </w:r>
      <w:r>
        <w:tab/>
      </w:r>
      <w:r>
        <w:fldChar w:fldCharType="begin"/>
      </w:r>
      <w:r>
        <w:instrText xml:space="preserve"> PAGEREF _Toc11302 \h </w:instrText>
      </w:r>
      <w:r>
        <w:fldChar w:fldCharType="separate"/>
      </w:r>
      <w:r>
        <w:t>6</w:t>
      </w:r>
      <w:r>
        <w:fldChar w:fldCharType="end"/>
      </w:r>
      <w:r>
        <w:rPr>
          <w:rFonts w:ascii="微软雅黑" w:hAnsi="微软雅黑" w:eastAsia="微软雅黑"/>
          <w:color w:val="000000"/>
        </w:rPr>
        <w:fldChar w:fldCharType="end"/>
      </w:r>
    </w:p>
    <w:p>
      <w:pPr>
        <w:pStyle w:val="44"/>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_Toc4154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kern w:val="0"/>
          <w:szCs w:val="32"/>
          <w:vertAlign w:val="baseline"/>
        </w:rPr>
        <w:t xml:space="preserve">1.3.1 </w:t>
      </w:r>
      <w:r>
        <w:rPr>
          <w:rFonts w:hint="eastAsia" w:ascii="微软雅黑" w:hAnsi="微软雅黑" w:eastAsia="微软雅黑"/>
          <w:lang w:val="en-US" w:eastAsia="zh-CN"/>
        </w:rPr>
        <w:t>主要内容</w:t>
      </w:r>
      <w:r>
        <w:tab/>
      </w:r>
      <w:r>
        <w:fldChar w:fldCharType="begin"/>
      </w:r>
      <w:r>
        <w:instrText xml:space="preserve"> PAGEREF _Toc4154 \h </w:instrText>
      </w:r>
      <w:r>
        <w:fldChar w:fldCharType="separate"/>
      </w:r>
      <w:r>
        <w:t>6</w:t>
      </w:r>
      <w:r>
        <w:fldChar w:fldCharType="end"/>
      </w:r>
      <w:r>
        <w:rPr>
          <w:rFonts w:ascii="微软雅黑" w:hAnsi="微软雅黑" w:eastAsia="微软雅黑"/>
          <w:color w:val="000000"/>
        </w:rPr>
        <w:fldChar w:fldCharType="end"/>
      </w:r>
    </w:p>
    <w:p>
      <w:pPr>
        <w:pStyle w:val="60"/>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_Toc19866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vanish w:val="0"/>
          <w:szCs w:val="144"/>
          <w:vertAlign w:val="baseline"/>
        </w:rPr>
        <w:t xml:space="preserve">2 </w:t>
      </w:r>
      <w:r>
        <w:rPr>
          <w:rFonts w:hint="eastAsia" w:ascii="微软雅黑" w:hAnsi="微软雅黑" w:eastAsia="微软雅黑"/>
          <w:lang w:val="en-US" w:eastAsia="zh-CN"/>
        </w:rPr>
        <w:t>硬件参数</w:t>
      </w:r>
      <w:r>
        <w:rPr>
          <w:rFonts w:hint="default" w:ascii="微软雅黑" w:hAnsi="微软雅黑" w:eastAsia="微软雅黑"/>
        </w:rPr>
        <w:t>介绍</w:t>
      </w:r>
      <w:r>
        <w:tab/>
      </w:r>
      <w:r>
        <w:fldChar w:fldCharType="begin"/>
      </w:r>
      <w:r>
        <w:instrText xml:space="preserve"> PAGEREF _Toc19866 \h </w:instrText>
      </w:r>
      <w:r>
        <w:fldChar w:fldCharType="separate"/>
      </w:r>
      <w:r>
        <w:t>10</w:t>
      </w:r>
      <w:r>
        <w:fldChar w:fldCharType="end"/>
      </w:r>
      <w:r>
        <w:rPr>
          <w:rFonts w:ascii="微软雅黑" w:hAnsi="微软雅黑" w:eastAsia="微软雅黑"/>
          <w:color w:val="000000"/>
        </w:rPr>
        <w:fldChar w:fldCharType="end"/>
      </w:r>
    </w:p>
    <w:p>
      <w:pPr>
        <w:pStyle w:val="75"/>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_Toc19926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spacing w:val="0"/>
          <w:kern w:val="0"/>
          <w:szCs w:val="36"/>
          <w:vertAlign w:val="baseline"/>
        </w:rPr>
        <w:t xml:space="preserve">2.1 </w:t>
      </w:r>
      <w:r>
        <w:rPr>
          <w:rFonts w:hint="default" w:ascii="微软雅黑" w:hAnsi="微软雅黑" w:eastAsia="微软雅黑"/>
          <w:lang w:val="en-US" w:eastAsia="zh-CN"/>
        </w:rPr>
        <w:t>在WSL2上运行的Ubuntu下载必要的库和工具</w:t>
      </w:r>
      <w:r>
        <w:tab/>
      </w:r>
      <w:r>
        <w:fldChar w:fldCharType="begin"/>
      </w:r>
      <w:r>
        <w:instrText xml:space="preserve"> PAGEREF _Toc19926 \h </w:instrText>
      </w:r>
      <w:r>
        <w:fldChar w:fldCharType="separate"/>
      </w:r>
      <w:r>
        <w:t>10</w:t>
      </w:r>
      <w:r>
        <w:fldChar w:fldCharType="end"/>
      </w:r>
      <w:r>
        <w:rPr>
          <w:rFonts w:ascii="微软雅黑" w:hAnsi="微软雅黑" w:eastAsia="微软雅黑"/>
          <w:color w:val="000000"/>
        </w:rPr>
        <w:fldChar w:fldCharType="end"/>
      </w:r>
    </w:p>
    <w:p>
      <w:pPr>
        <w:pStyle w:val="44"/>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_Toc1145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kern w:val="0"/>
          <w:szCs w:val="32"/>
          <w:vertAlign w:val="baseline"/>
        </w:rPr>
        <w:t xml:space="preserve">2.1.1 </w:t>
      </w:r>
      <w:r>
        <w:rPr>
          <w:rFonts w:hint="eastAsia" w:ascii="微软雅黑" w:hAnsi="微软雅黑" w:eastAsia="微软雅黑"/>
          <w:lang w:val="en-US" w:eastAsia="zh-CN"/>
        </w:rPr>
        <w:t>主要内容</w:t>
      </w:r>
      <w:r>
        <w:tab/>
      </w:r>
      <w:r>
        <w:fldChar w:fldCharType="begin"/>
      </w:r>
      <w:r>
        <w:instrText xml:space="preserve"> PAGEREF _Toc1145 \h </w:instrText>
      </w:r>
      <w:r>
        <w:fldChar w:fldCharType="separate"/>
      </w:r>
      <w:r>
        <w:t>10</w:t>
      </w:r>
      <w:r>
        <w:fldChar w:fldCharType="end"/>
      </w:r>
      <w:r>
        <w:rPr>
          <w:rFonts w:ascii="微软雅黑" w:hAnsi="微软雅黑" w:eastAsia="微软雅黑"/>
          <w:color w:val="000000"/>
        </w:rPr>
        <w:fldChar w:fldCharType="end"/>
      </w:r>
    </w:p>
    <w:p>
      <w:pPr>
        <w:pStyle w:val="60"/>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_Toc22840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vanish w:val="0"/>
          <w:szCs w:val="144"/>
          <w:vertAlign w:val="baseline"/>
          <w:lang w:val="en-US" w:eastAsia="zh-CN"/>
        </w:rPr>
        <w:t xml:space="preserve">3 </w:t>
      </w:r>
      <w:r>
        <w:rPr>
          <w:rFonts w:hint="default" w:ascii="微软雅黑" w:hAnsi="微软雅黑" w:eastAsia="微软雅黑"/>
          <w:lang w:val="en-US" w:eastAsia="zh-CN"/>
        </w:rPr>
        <w:t xml:space="preserve">OpenHarmony </w:t>
      </w:r>
      <w:r>
        <w:rPr>
          <w:rFonts w:hint="eastAsia" w:ascii="微软雅黑" w:hAnsi="微软雅黑" w:eastAsia="微软雅黑"/>
          <w:lang w:val="en-US" w:eastAsia="zh-CN"/>
        </w:rPr>
        <w:t>4</w:t>
      </w:r>
      <w:r>
        <w:rPr>
          <w:rFonts w:hint="default" w:ascii="微软雅黑" w:hAnsi="微软雅黑" w:eastAsia="微软雅黑"/>
          <w:lang w:val="en-US" w:eastAsia="zh-CN"/>
        </w:rPr>
        <w:t>.</w:t>
      </w:r>
      <w:r>
        <w:rPr>
          <w:rFonts w:hint="eastAsia" w:ascii="微软雅黑" w:hAnsi="微软雅黑" w:eastAsia="微软雅黑"/>
          <w:lang w:val="en-US" w:eastAsia="zh-CN"/>
        </w:rPr>
        <w:t>0</w:t>
      </w:r>
      <w:r>
        <w:rPr>
          <w:rFonts w:hint="default" w:ascii="微软雅黑" w:hAnsi="微软雅黑" w:eastAsia="微软雅黑"/>
          <w:lang w:val="en-US" w:eastAsia="zh-CN"/>
        </w:rPr>
        <w:t xml:space="preserve"> release hi3861源码下载</w:t>
      </w:r>
      <w:r>
        <w:tab/>
      </w:r>
      <w:r>
        <w:fldChar w:fldCharType="begin"/>
      </w:r>
      <w:r>
        <w:instrText xml:space="preserve"> PAGEREF _Toc22840 \h </w:instrText>
      </w:r>
      <w:r>
        <w:fldChar w:fldCharType="separate"/>
      </w:r>
      <w:r>
        <w:t>11</w:t>
      </w:r>
      <w:r>
        <w:fldChar w:fldCharType="end"/>
      </w:r>
      <w:r>
        <w:rPr>
          <w:rFonts w:ascii="微软雅黑" w:hAnsi="微软雅黑" w:eastAsia="微软雅黑"/>
          <w:color w:val="000000"/>
        </w:rPr>
        <w:fldChar w:fldCharType="end"/>
      </w:r>
    </w:p>
    <w:p>
      <w:pPr>
        <w:pStyle w:val="75"/>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_Toc21747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spacing w:val="0"/>
          <w:kern w:val="0"/>
          <w:szCs w:val="36"/>
          <w:vertAlign w:val="baseline"/>
          <w:lang w:val="en-US" w:eastAsia="zh-CN"/>
        </w:rPr>
        <w:t xml:space="preserve">3.1 </w:t>
      </w:r>
      <w:r>
        <w:rPr>
          <w:rFonts w:hint="default" w:ascii="微软雅黑" w:hAnsi="微软雅黑" w:eastAsia="微软雅黑"/>
          <w:lang w:val="en-US" w:eastAsia="zh-CN"/>
        </w:rPr>
        <w:t xml:space="preserve">OpenHarmony </w:t>
      </w:r>
      <w:r>
        <w:rPr>
          <w:rFonts w:hint="eastAsia" w:ascii="微软雅黑" w:hAnsi="微软雅黑" w:eastAsia="微软雅黑"/>
          <w:lang w:val="en-US" w:eastAsia="zh-CN"/>
        </w:rPr>
        <w:t>4</w:t>
      </w:r>
      <w:r>
        <w:rPr>
          <w:rFonts w:hint="default" w:ascii="微软雅黑" w:hAnsi="微软雅黑" w:eastAsia="微软雅黑"/>
          <w:lang w:val="en-US" w:eastAsia="zh-CN"/>
        </w:rPr>
        <w:t>.</w:t>
      </w:r>
      <w:r>
        <w:rPr>
          <w:rFonts w:hint="eastAsia" w:ascii="微软雅黑" w:hAnsi="微软雅黑" w:eastAsia="微软雅黑"/>
          <w:lang w:val="en-US" w:eastAsia="zh-CN"/>
        </w:rPr>
        <w:t>0</w:t>
      </w:r>
      <w:r>
        <w:rPr>
          <w:rFonts w:hint="default" w:ascii="微软雅黑" w:hAnsi="微软雅黑" w:eastAsia="微软雅黑"/>
          <w:lang w:val="en-US" w:eastAsia="zh-CN"/>
        </w:rPr>
        <w:t xml:space="preserve"> release hi3861源码下载</w:t>
      </w:r>
      <w:r>
        <w:tab/>
      </w:r>
      <w:r>
        <w:fldChar w:fldCharType="begin"/>
      </w:r>
      <w:r>
        <w:instrText xml:space="preserve"> PAGEREF _Toc21747 \h </w:instrText>
      </w:r>
      <w:r>
        <w:fldChar w:fldCharType="separate"/>
      </w:r>
      <w:r>
        <w:t>11</w:t>
      </w:r>
      <w:r>
        <w:fldChar w:fldCharType="end"/>
      </w:r>
      <w:r>
        <w:rPr>
          <w:rFonts w:ascii="微软雅黑" w:hAnsi="微软雅黑" w:eastAsia="微软雅黑"/>
          <w:color w:val="000000"/>
        </w:rPr>
        <w:fldChar w:fldCharType="end"/>
      </w:r>
    </w:p>
    <w:p>
      <w:pPr>
        <w:pStyle w:val="44"/>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_Toc2059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kern w:val="0"/>
          <w:szCs w:val="32"/>
          <w:vertAlign w:val="baseline"/>
          <w:lang w:val="en-US" w:eastAsia="zh-CN"/>
        </w:rPr>
        <w:t xml:space="preserve">3.1.1 </w:t>
      </w:r>
      <w:r>
        <w:rPr>
          <w:rFonts w:hint="eastAsia" w:ascii="微软雅黑" w:hAnsi="微软雅黑" w:eastAsia="微软雅黑"/>
          <w:lang w:val="en-US" w:eastAsia="zh-CN"/>
        </w:rPr>
        <w:t>主要内容</w:t>
      </w:r>
      <w:r>
        <w:tab/>
      </w:r>
      <w:r>
        <w:fldChar w:fldCharType="begin"/>
      </w:r>
      <w:r>
        <w:instrText xml:space="preserve"> PAGEREF _Toc2059 \h </w:instrText>
      </w:r>
      <w:r>
        <w:fldChar w:fldCharType="separate"/>
      </w:r>
      <w:r>
        <w:t>11</w:t>
      </w:r>
      <w:r>
        <w:fldChar w:fldCharType="end"/>
      </w:r>
      <w:r>
        <w:rPr>
          <w:rFonts w:ascii="微软雅黑" w:hAnsi="微软雅黑" w:eastAsia="微软雅黑"/>
          <w:color w:val="000000"/>
        </w:rPr>
        <w:fldChar w:fldCharType="end"/>
      </w:r>
    </w:p>
    <w:p>
      <w:pPr>
        <w:pStyle w:val="60"/>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_Toc32598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vanish w:val="0"/>
          <w:szCs w:val="144"/>
          <w:vertAlign w:val="baseline"/>
          <w:lang w:val="en-US" w:eastAsia="zh-CN"/>
        </w:rPr>
        <w:t xml:space="preserve">4 </w:t>
      </w:r>
      <w:r>
        <w:rPr>
          <w:rFonts w:hint="default" w:ascii="微软雅黑" w:hAnsi="微软雅黑" w:eastAsia="微软雅黑" w:cs="Arial"/>
          <w:lang w:val="en-US" w:eastAsia="zh-CN"/>
        </w:rPr>
        <w:t>build.sh方式编译和烧录hi3861固件</w:t>
      </w:r>
      <w:r>
        <w:tab/>
      </w:r>
      <w:r>
        <w:fldChar w:fldCharType="begin"/>
      </w:r>
      <w:r>
        <w:instrText xml:space="preserve"> PAGEREF _Toc32598 \h </w:instrText>
      </w:r>
      <w:r>
        <w:fldChar w:fldCharType="separate"/>
      </w:r>
      <w:r>
        <w:t>13</w:t>
      </w:r>
      <w:r>
        <w:fldChar w:fldCharType="end"/>
      </w:r>
      <w:r>
        <w:rPr>
          <w:rFonts w:ascii="微软雅黑" w:hAnsi="微软雅黑" w:eastAsia="微软雅黑"/>
          <w:color w:val="000000"/>
        </w:rPr>
        <w:fldChar w:fldCharType="end"/>
      </w:r>
    </w:p>
    <w:p>
      <w:pPr>
        <w:pStyle w:val="75"/>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_Toc7537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spacing w:val="0"/>
          <w:kern w:val="0"/>
          <w:szCs w:val="36"/>
          <w:vertAlign w:val="baseline"/>
          <w:lang w:val="en-US" w:eastAsia="zh-CN"/>
        </w:rPr>
        <w:t xml:space="preserve">4.1 </w:t>
      </w:r>
      <w:r>
        <w:rPr>
          <w:rFonts w:hint="default" w:ascii="微软雅黑" w:hAnsi="微软雅黑" w:eastAsia="微软雅黑"/>
          <w:lang w:val="en-US" w:eastAsia="zh-CN"/>
        </w:rPr>
        <w:t>build.sh方式编译hi3861固件</w:t>
      </w:r>
      <w:r>
        <w:tab/>
      </w:r>
      <w:r>
        <w:fldChar w:fldCharType="begin"/>
      </w:r>
      <w:r>
        <w:instrText xml:space="preserve"> PAGEREF _Toc7537 \h </w:instrText>
      </w:r>
      <w:r>
        <w:fldChar w:fldCharType="separate"/>
      </w:r>
      <w:r>
        <w:t>13</w:t>
      </w:r>
      <w:r>
        <w:fldChar w:fldCharType="end"/>
      </w:r>
      <w:r>
        <w:rPr>
          <w:rFonts w:ascii="微软雅黑" w:hAnsi="微软雅黑" w:eastAsia="微软雅黑"/>
          <w:color w:val="000000"/>
        </w:rPr>
        <w:fldChar w:fldCharType="end"/>
      </w:r>
    </w:p>
    <w:p>
      <w:pPr>
        <w:pStyle w:val="44"/>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_Toc22045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kern w:val="0"/>
          <w:szCs w:val="32"/>
          <w:vertAlign w:val="baseline"/>
        </w:rPr>
        <w:t xml:space="preserve">4.1.1 </w:t>
      </w:r>
      <w:r>
        <w:rPr>
          <w:rFonts w:hint="eastAsia" w:ascii="微软雅黑" w:hAnsi="微软雅黑" w:eastAsia="微软雅黑"/>
          <w:lang w:val="en-US" w:eastAsia="zh-CN"/>
        </w:rPr>
        <w:t>主要内容</w:t>
      </w:r>
      <w:r>
        <w:tab/>
      </w:r>
      <w:r>
        <w:fldChar w:fldCharType="begin"/>
      </w:r>
      <w:r>
        <w:instrText xml:space="preserve"> PAGEREF _Toc22045 \h </w:instrText>
      </w:r>
      <w:r>
        <w:fldChar w:fldCharType="separate"/>
      </w:r>
      <w:r>
        <w:t>13</w:t>
      </w:r>
      <w:r>
        <w:fldChar w:fldCharType="end"/>
      </w:r>
      <w:r>
        <w:rPr>
          <w:rFonts w:ascii="微软雅黑" w:hAnsi="微软雅黑" w:eastAsia="微软雅黑"/>
          <w:color w:val="000000"/>
        </w:rPr>
        <w:fldChar w:fldCharType="end"/>
      </w:r>
    </w:p>
    <w:p>
      <w:pPr>
        <w:pStyle w:val="75"/>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_Toc22092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spacing w:val="0"/>
          <w:kern w:val="0"/>
          <w:szCs w:val="36"/>
          <w:vertAlign w:val="baseline"/>
          <w:lang w:val="en-US" w:eastAsia="zh-CN"/>
        </w:rPr>
        <w:t xml:space="preserve">4.2 </w:t>
      </w:r>
      <w:r>
        <w:rPr>
          <w:rFonts w:hint="default" w:ascii="微软雅黑" w:hAnsi="微软雅黑" w:eastAsia="微软雅黑"/>
          <w:lang w:val="en-US" w:eastAsia="zh-CN"/>
        </w:rPr>
        <w:t>烧录hi3861固件</w:t>
      </w:r>
      <w:r>
        <w:tab/>
      </w:r>
      <w:r>
        <w:fldChar w:fldCharType="begin"/>
      </w:r>
      <w:r>
        <w:instrText xml:space="preserve"> PAGEREF _Toc22092 \h </w:instrText>
      </w:r>
      <w:r>
        <w:fldChar w:fldCharType="separate"/>
      </w:r>
      <w:r>
        <w:t>13</w:t>
      </w:r>
      <w:r>
        <w:fldChar w:fldCharType="end"/>
      </w:r>
      <w:r>
        <w:rPr>
          <w:rFonts w:ascii="微软雅黑" w:hAnsi="微软雅黑" w:eastAsia="微软雅黑"/>
          <w:color w:val="000000"/>
        </w:rPr>
        <w:fldChar w:fldCharType="end"/>
      </w:r>
    </w:p>
    <w:p>
      <w:pPr>
        <w:pStyle w:val="44"/>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_Toc28054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kern w:val="0"/>
          <w:szCs w:val="32"/>
          <w:vertAlign w:val="baseline"/>
          <w:lang w:val="en-US" w:eastAsia="zh-CN"/>
        </w:rPr>
        <w:t xml:space="preserve">4.2.1 </w:t>
      </w:r>
      <w:r>
        <w:rPr>
          <w:rFonts w:hint="eastAsia" w:ascii="微软雅黑" w:hAnsi="微软雅黑" w:eastAsia="微软雅黑"/>
          <w:lang w:val="en-US" w:eastAsia="zh-CN"/>
        </w:rPr>
        <w:t>主要内容</w:t>
      </w:r>
      <w:r>
        <w:tab/>
      </w:r>
      <w:r>
        <w:fldChar w:fldCharType="begin"/>
      </w:r>
      <w:r>
        <w:instrText xml:space="preserve"> PAGEREF _Toc28054 \h </w:instrText>
      </w:r>
      <w:r>
        <w:fldChar w:fldCharType="separate"/>
      </w:r>
      <w:r>
        <w:t>13</w:t>
      </w:r>
      <w:r>
        <w:fldChar w:fldCharType="end"/>
      </w:r>
      <w:r>
        <w:rPr>
          <w:rFonts w:ascii="微软雅黑" w:hAnsi="微软雅黑" w:eastAsia="微软雅黑"/>
          <w:color w:val="000000"/>
        </w:rPr>
        <w:fldChar w:fldCharType="end"/>
      </w:r>
    </w:p>
    <w:p>
      <w:pPr>
        <w:pStyle w:val="60"/>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_Toc23779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vanish w:val="0"/>
          <w:szCs w:val="144"/>
          <w:vertAlign w:val="baseline"/>
          <w:lang w:val="en-US" w:eastAsia="zh-CN"/>
        </w:rPr>
        <w:t xml:space="preserve">5 </w:t>
      </w:r>
      <w:r>
        <w:rPr>
          <w:rFonts w:hint="default" w:ascii="微软雅黑" w:hAnsi="微软雅黑" w:eastAsia="微软雅黑"/>
          <w:lang w:val="en-US" w:eastAsia="zh-CN"/>
        </w:rPr>
        <w:t xml:space="preserve">OpenHarmony </w:t>
      </w:r>
      <w:r>
        <w:rPr>
          <w:rFonts w:hint="eastAsia" w:ascii="微软雅黑" w:hAnsi="微软雅黑" w:eastAsia="微软雅黑"/>
          <w:lang w:val="en-US" w:eastAsia="zh-CN"/>
        </w:rPr>
        <w:t>4.0</w:t>
      </w:r>
      <w:r>
        <w:rPr>
          <w:rFonts w:hint="default" w:ascii="微软雅黑" w:hAnsi="微软雅黑" w:eastAsia="微软雅黑"/>
          <w:lang w:val="en-US" w:eastAsia="zh-CN"/>
        </w:rPr>
        <w:t xml:space="preserve"> release dayu200源码下载</w:t>
      </w:r>
      <w:r>
        <w:tab/>
      </w:r>
      <w:r>
        <w:fldChar w:fldCharType="begin"/>
      </w:r>
      <w:r>
        <w:instrText xml:space="preserve"> PAGEREF _Toc23779 \h </w:instrText>
      </w:r>
      <w:r>
        <w:fldChar w:fldCharType="separate"/>
      </w:r>
      <w:r>
        <w:t>15</w:t>
      </w:r>
      <w:r>
        <w:fldChar w:fldCharType="end"/>
      </w:r>
      <w:r>
        <w:rPr>
          <w:rFonts w:ascii="微软雅黑" w:hAnsi="微软雅黑" w:eastAsia="微软雅黑"/>
          <w:color w:val="000000"/>
        </w:rPr>
        <w:fldChar w:fldCharType="end"/>
      </w:r>
    </w:p>
    <w:p>
      <w:pPr>
        <w:pStyle w:val="75"/>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_Toc14702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spacing w:val="0"/>
          <w:kern w:val="0"/>
          <w:szCs w:val="36"/>
          <w:vertAlign w:val="baseline"/>
          <w:lang w:val="en-US" w:eastAsia="zh-CN"/>
        </w:rPr>
        <w:t xml:space="preserve">5.1 </w:t>
      </w:r>
      <w:r>
        <w:rPr>
          <w:rFonts w:hint="default" w:ascii="微软雅黑" w:hAnsi="微软雅黑" w:eastAsia="微软雅黑"/>
          <w:lang w:val="en-US" w:eastAsia="zh-CN"/>
        </w:rPr>
        <w:t xml:space="preserve">OpenHarmony </w:t>
      </w:r>
      <w:r>
        <w:rPr>
          <w:rFonts w:hint="eastAsia" w:ascii="微软雅黑" w:hAnsi="微软雅黑" w:eastAsia="微软雅黑"/>
          <w:lang w:val="en-US" w:eastAsia="zh-CN"/>
        </w:rPr>
        <w:t>4.0</w:t>
      </w:r>
      <w:r>
        <w:rPr>
          <w:rFonts w:hint="default" w:ascii="微软雅黑" w:hAnsi="微软雅黑" w:eastAsia="微软雅黑"/>
          <w:lang w:val="en-US" w:eastAsia="zh-CN"/>
        </w:rPr>
        <w:t xml:space="preserve"> release dayu200源码下载</w:t>
      </w:r>
      <w:r>
        <w:tab/>
      </w:r>
      <w:r>
        <w:fldChar w:fldCharType="begin"/>
      </w:r>
      <w:r>
        <w:instrText xml:space="preserve"> PAGEREF _Toc14702 \h </w:instrText>
      </w:r>
      <w:r>
        <w:fldChar w:fldCharType="separate"/>
      </w:r>
      <w:r>
        <w:t>15</w:t>
      </w:r>
      <w:r>
        <w:fldChar w:fldCharType="end"/>
      </w:r>
      <w:r>
        <w:rPr>
          <w:rFonts w:ascii="微软雅黑" w:hAnsi="微软雅黑" w:eastAsia="微软雅黑"/>
          <w:color w:val="000000"/>
        </w:rPr>
        <w:fldChar w:fldCharType="end"/>
      </w:r>
    </w:p>
    <w:p>
      <w:pPr>
        <w:pStyle w:val="44"/>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_Toc1703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kern w:val="0"/>
          <w:szCs w:val="32"/>
          <w:vertAlign w:val="baseline"/>
          <w:lang w:val="en-US" w:eastAsia="zh-CN"/>
        </w:rPr>
        <w:t xml:space="preserve">5.1.1 </w:t>
      </w:r>
      <w:r>
        <w:rPr>
          <w:rFonts w:hint="eastAsia" w:ascii="微软雅黑" w:hAnsi="微软雅黑" w:eastAsia="微软雅黑"/>
          <w:lang w:val="en-US" w:eastAsia="zh-CN"/>
        </w:rPr>
        <w:t>主要内容</w:t>
      </w:r>
      <w:r>
        <w:tab/>
      </w:r>
      <w:r>
        <w:fldChar w:fldCharType="begin"/>
      </w:r>
      <w:r>
        <w:instrText xml:space="preserve"> PAGEREF _Toc1703 \h </w:instrText>
      </w:r>
      <w:r>
        <w:fldChar w:fldCharType="separate"/>
      </w:r>
      <w:r>
        <w:t>15</w:t>
      </w:r>
      <w:r>
        <w:fldChar w:fldCharType="end"/>
      </w:r>
      <w:r>
        <w:rPr>
          <w:rFonts w:ascii="微软雅黑" w:hAnsi="微软雅黑" w:eastAsia="微软雅黑"/>
          <w:color w:val="000000"/>
        </w:rPr>
        <w:fldChar w:fldCharType="end"/>
      </w:r>
    </w:p>
    <w:p>
      <w:pPr>
        <w:pStyle w:val="60"/>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_Toc4069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vanish w:val="0"/>
          <w:szCs w:val="144"/>
          <w:vertAlign w:val="baseline"/>
          <w:lang w:val="en-US" w:eastAsia="zh-CN"/>
        </w:rPr>
        <w:t xml:space="preserve">6 </w:t>
      </w:r>
      <w:r>
        <w:rPr>
          <w:rFonts w:hint="default" w:ascii="微软雅黑" w:hAnsi="微软雅黑" w:eastAsia="微软雅黑" w:cs="Arial"/>
          <w:lang w:val="en-US" w:eastAsia="zh-CN"/>
        </w:rPr>
        <w:t>build.sh方式编译和烧录dayu200固件</w:t>
      </w:r>
      <w:r>
        <w:tab/>
      </w:r>
      <w:r>
        <w:fldChar w:fldCharType="begin"/>
      </w:r>
      <w:r>
        <w:instrText xml:space="preserve"> PAGEREF _Toc4069 \h </w:instrText>
      </w:r>
      <w:r>
        <w:fldChar w:fldCharType="separate"/>
      </w:r>
      <w:r>
        <w:t>16</w:t>
      </w:r>
      <w:r>
        <w:fldChar w:fldCharType="end"/>
      </w:r>
      <w:r>
        <w:rPr>
          <w:rFonts w:ascii="微软雅黑" w:hAnsi="微软雅黑" w:eastAsia="微软雅黑"/>
          <w:color w:val="000000"/>
        </w:rPr>
        <w:fldChar w:fldCharType="end"/>
      </w:r>
    </w:p>
    <w:p>
      <w:pPr>
        <w:pStyle w:val="75"/>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_Toc5406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spacing w:val="0"/>
          <w:kern w:val="0"/>
          <w:szCs w:val="36"/>
          <w:vertAlign w:val="baseline"/>
          <w:lang w:val="en-US" w:eastAsia="zh-CN"/>
        </w:rPr>
        <w:t xml:space="preserve">6.1 </w:t>
      </w:r>
      <w:r>
        <w:rPr>
          <w:rFonts w:hint="default" w:ascii="微软雅黑" w:hAnsi="微软雅黑" w:eastAsia="微软雅黑"/>
          <w:lang w:val="en-US" w:eastAsia="zh-CN"/>
        </w:rPr>
        <w:t>build.sh方式编译dayu200固件</w:t>
      </w:r>
      <w:r>
        <w:tab/>
      </w:r>
      <w:r>
        <w:fldChar w:fldCharType="begin"/>
      </w:r>
      <w:r>
        <w:instrText xml:space="preserve"> PAGEREF _Toc5406 \h </w:instrText>
      </w:r>
      <w:r>
        <w:fldChar w:fldCharType="separate"/>
      </w:r>
      <w:r>
        <w:t>16</w:t>
      </w:r>
      <w:r>
        <w:fldChar w:fldCharType="end"/>
      </w:r>
      <w:r>
        <w:rPr>
          <w:rFonts w:ascii="微软雅黑" w:hAnsi="微软雅黑" w:eastAsia="微软雅黑"/>
          <w:color w:val="000000"/>
        </w:rPr>
        <w:fldChar w:fldCharType="end"/>
      </w:r>
    </w:p>
    <w:p>
      <w:pPr>
        <w:pStyle w:val="44"/>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_Toc1925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kern w:val="0"/>
          <w:szCs w:val="32"/>
          <w:vertAlign w:val="baseline"/>
        </w:rPr>
        <w:t xml:space="preserve">6.1.1 </w:t>
      </w:r>
      <w:r>
        <w:rPr>
          <w:rFonts w:hint="eastAsia" w:ascii="微软雅黑" w:hAnsi="微软雅黑" w:eastAsia="微软雅黑"/>
          <w:lang w:val="en-US" w:eastAsia="zh-CN"/>
        </w:rPr>
        <w:t>主要内容</w:t>
      </w:r>
      <w:r>
        <w:tab/>
      </w:r>
      <w:r>
        <w:fldChar w:fldCharType="begin"/>
      </w:r>
      <w:r>
        <w:instrText xml:space="preserve"> PAGEREF _Toc1925 \h </w:instrText>
      </w:r>
      <w:r>
        <w:fldChar w:fldCharType="separate"/>
      </w:r>
      <w:r>
        <w:t>16</w:t>
      </w:r>
      <w:r>
        <w:fldChar w:fldCharType="end"/>
      </w:r>
      <w:r>
        <w:rPr>
          <w:rFonts w:ascii="微软雅黑" w:hAnsi="微软雅黑" w:eastAsia="微软雅黑"/>
          <w:color w:val="000000"/>
        </w:rPr>
        <w:fldChar w:fldCharType="end"/>
      </w:r>
    </w:p>
    <w:p>
      <w:pPr>
        <w:pStyle w:val="75"/>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_Toc15178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spacing w:val="0"/>
          <w:kern w:val="0"/>
          <w:szCs w:val="36"/>
          <w:vertAlign w:val="baseline"/>
          <w:lang w:val="en-US" w:eastAsia="zh-CN"/>
        </w:rPr>
        <w:t xml:space="preserve">6.2 </w:t>
      </w:r>
      <w:r>
        <w:rPr>
          <w:rFonts w:hint="default" w:ascii="微软雅黑" w:hAnsi="微软雅黑" w:eastAsia="微软雅黑"/>
          <w:lang w:val="en-US" w:eastAsia="zh-CN"/>
        </w:rPr>
        <w:t>烧录编译好的固件到dayu200开发板</w:t>
      </w:r>
      <w:r>
        <w:tab/>
      </w:r>
      <w:r>
        <w:fldChar w:fldCharType="begin"/>
      </w:r>
      <w:r>
        <w:instrText xml:space="preserve"> PAGEREF _Toc15178 \h </w:instrText>
      </w:r>
      <w:r>
        <w:fldChar w:fldCharType="separate"/>
      </w:r>
      <w:r>
        <w:t>17</w:t>
      </w:r>
      <w:r>
        <w:fldChar w:fldCharType="end"/>
      </w:r>
      <w:r>
        <w:rPr>
          <w:rFonts w:ascii="微软雅黑" w:hAnsi="微软雅黑" w:eastAsia="微软雅黑"/>
          <w:color w:val="000000"/>
        </w:rPr>
        <w:fldChar w:fldCharType="end"/>
      </w:r>
    </w:p>
    <w:p>
      <w:pPr>
        <w:pStyle w:val="44"/>
        <w:tabs>
          <w:tab w:val="right" w:leader="dot" w:pos="9639"/>
        </w:tabs>
      </w:pPr>
      <w:r>
        <w:rPr>
          <w:rFonts w:ascii="微软雅黑" w:hAnsi="微软雅黑" w:eastAsia="微软雅黑"/>
          <w:color w:val="000000"/>
        </w:rPr>
        <w:fldChar w:fldCharType="begin"/>
      </w:r>
      <w:r>
        <w:rPr>
          <w:rFonts w:ascii="微软雅黑" w:hAnsi="微软雅黑" w:eastAsia="微软雅黑"/>
        </w:rPr>
        <w:instrText xml:space="preserve"> HYPERLINK \l _Toc2945 </w:instrText>
      </w:r>
      <w:r>
        <w:rPr>
          <w:rFonts w:ascii="微软雅黑" w:hAnsi="微软雅黑" w:eastAsia="微软雅黑"/>
        </w:rPr>
        <w:fldChar w:fldCharType="separate"/>
      </w:r>
      <w:r>
        <w:rPr>
          <w:rFonts w:hint="default" w:ascii="Book Antiqua" w:hAnsi="Book Antiqua" w:eastAsia="黑体" w:cs="Book Antiqua"/>
          <w:bCs/>
          <w:i w:val="0"/>
          <w:iCs w:val="0"/>
          <w:caps w:val="0"/>
          <w:strike w:val="0"/>
          <w:dstrike w:val="0"/>
          <w:outline w:val="0"/>
          <w:shadow w:val="0"/>
          <w:emboss w:val="0"/>
          <w:imprint w:val="0"/>
          <w:snapToGrid w:val="0"/>
          <w:vanish w:val="0"/>
          <w:kern w:val="0"/>
          <w:szCs w:val="32"/>
          <w:vertAlign w:val="baseline"/>
          <w:lang w:val="en-US" w:eastAsia="zh-CN"/>
        </w:rPr>
        <w:t xml:space="preserve">6.2.1 </w:t>
      </w:r>
      <w:r>
        <w:rPr>
          <w:rFonts w:hint="eastAsia" w:ascii="微软雅黑" w:hAnsi="微软雅黑" w:eastAsia="微软雅黑"/>
          <w:lang w:val="en-US" w:eastAsia="zh-CN"/>
        </w:rPr>
        <w:t>主要内容</w:t>
      </w:r>
      <w:r>
        <w:tab/>
      </w:r>
      <w:r>
        <w:fldChar w:fldCharType="begin"/>
      </w:r>
      <w:r>
        <w:instrText xml:space="preserve"> PAGEREF _Toc2945 \h </w:instrText>
      </w:r>
      <w:r>
        <w:fldChar w:fldCharType="separate"/>
      </w:r>
      <w:r>
        <w:t>17</w:t>
      </w:r>
      <w:r>
        <w:fldChar w:fldCharType="end"/>
      </w:r>
      <w:r>
        <w:rPr>
          <w:rFonts w:ascii="微软雅黑" w:hAnsi="微软雅黑" w:eastAsia="微软雅黑"/>
          <w:color w:val="000000"/>
        </w:rPr>
        <w:fldChar w:fldCharType="end"/>
      </w:r>
    </w:p>
    <w:p>
      <w:pPr>
        <w:pStyle w:val="60"/>
        <w:tabs>
          <w:tab w:val="right" w:leader="dot" w:pos="9629"/>
        </w:tabs>
        <w:rPr>
          <w:rFonts w:hint="default" w:ascii="微软雅黑" w:hAnsi="微软雅黑" w:eastAsia="微软雅黑"/>
          <w:color w:val="000000"/>
        </w:rPr>
        <w:sectPr>
          <w:headerReference r:id="rId14" w:type="first"/>
          <w:footerReference r:id="rId17" w:type="first"/>
          <w:headerReference r:id="rId12" w:type="default"/>
          <w:footerReference r:id="rId15" w:type="default"/>
          <w:headerReference r:id="rId13" w:type="even"/>
          <w:footerReference r:id="rId16" w:type="even"/>
          <w:pgSz w:w="11907" w:h="16840"/>
          <w:pgMar w:top="1701" w:right="1134" w:bottom="1701" w:left="1134" w:header="567" w:footer="567" w:gutter="0"/>
          <w:pgNumType w:fmt="lowerRoman"/>
          <w:cols w:space="425" w:num="1"/>
          <w:docGrid w:linePitch="312" w:charSpace="0"/>
        </w:sectPr>
      </w:pPr>
      <w:r>
        <w:rPr>
          <w:rFonts w:ascii="微软雅黑" w:hAnsi="微软雅黑" w:eastAsia="微软雅黑"/>
          <w:color w:val="000000"/>
        </w:rPr>
        <w:fldChar w:fldCharType="end"/>
      </w:r>
    </w:p>
    <w:p>
      <w:pPr>
        <w:pStyle w:val="3"/>
        <w:rPr>
          <w:rFonts w:hint="default" w:ascii="微软雅黑" w:hAnsi="微软雅黑" w:eastAsia="微软雅黑"/>
          <w:color w:val="000000"/>
        </w:rPr>
      </w:pPr>
      <w:bookmarkStart w:id="0" w:name="_ZH-CN_TOPIC_0000001054452520"/>
      <w:bookmarkEnd w:id="0"/>
      <w:bookmarkStart w:id="1" w:name="_ZH-CN_TOPIC_0000001054612512"/>
      <w:bookmarkEnd w:id="1"/>
      <w:bookmarkStart w:id="2" w:name="_ZH-CN_TOPIC_0000001050706106"/>
      <w:bookmarkEnd w:id="2"/>
      <w:bookmarkStart w:id="3" w:name="_Toc11740"/>
      <w:r>
        <w:rPr>
          <w:rFonts w:hint="eastAsia" w:ascii="微软雅黑" w:hAnsi="微软雅黑" w:eastAsia="微软雅黑"/>
          <w:color w:val="000000"/>
          <w:lang w:val="en-US" w:eastAsia="zh-CN"/>
        </w:rPr>
        <w:t>Windows Subsystem for Linux 2 环境安装</w:t>
      </w:r>
      <w:bookmarkEnd w:id="3"/>
    </w:p>
    <w:p>
      <w:pPr>
        <w:pStyle w:val="248"/>
        <w:rPr>
          <w:rFonts w:hint="default" w:ascii="微软雅黑" w:hAnsi="微软雅黑" w:eastAsia="微软雅黑"/>
        </w:rPr>
      </w:pPr>
      <w:bookmarkStart w:id="4" w:name="_ZH-CN_TOPIC_0000001057629153"/>
      <w:bookmarkEnd w:id="4"/>
      <w:bookmarkStart w:id="5" w:name="_系统定义"/>
      <w:bookmarkEnd w:id="5"/>
    </w:p>
    <w:p>
      <w:pPr>
        <w:pStyle w:val="4"/>
        <w:numPr>
          <w:ilvl w:val="1"/>
          <w:numId w:val="24"/>
        </w:numPr>
        <w:rPr>
          <w:rFonts w:ascii="微软雅黑" w:hAnsi="微软雅黑" w:eastAsia="微软雅黑"/>
          <w:color w:val="000000"/>
          <w:lang w:eastAsia="zh-CN"/>
        </w:rPr>
      </w:pPr>
      <w:bookmarkStart w:id="6" w:name="_ZH-CN_TOPIC_0000001050168936"/>
      <w:bookmarkEnd w:id="6"/>
      <w:bookmarkStart w:id="7" w:name="_技术特性"/>
      <w:bookmarkEnd w:id="7"/>
      <w:bookmarkStart w:id="8" w:name="_技术框架"/>
      <w:bookmarkEnd w:id="8"/>
      <w:bookmarkStart w:id="9" w:name="_Toc31179"/>
      <w:r>
        <w:rPr>
          <w:rFonts w:hint="eastAsia" w:ascii="微软雅黑" w:hAnsi="微软雅黑" w:eastAsia="微软雅黑"/>
          <w:color w:val="000000"/>
          <w:lang w:val="en-US" w:eastAsia="zh-CN"/>
        </w:rPr>
        <w:t>本章节主要开发任务</w:t>
      </w:r>
      <w:bookmarkEnd w:id="9"/>
    </w:p>
    <w:p>
      <w:pPr>
        <w:pStyle w:val="5"/>
        <w:rPr>
          <w:rFonts w:hint="default" w:ascii="微软雅黑" w:hAnsi="微软雅黑" w:eastAsia="微软雅黑"/>
        </w:rPr>
      </w:pPr>
      <w:bookmarkStart w:id="10" w:name="_Toc662"/>
      <w:r>
        <w:rPr>
          <w:rFonts w:hint="eastAsia" w:ascii="微软雅黑" w:hAnsi="微软雅黑" w:eastAsia="微软雅黑"/>
          <w:lang w:val="en-US" w:eastAsia="zh-CN"/>
        </w:rPr>
        <w:t>主要内容</w:t>
      </w:r>
      <w:bookmarkEnd w:id="10"/>
    </w:p>
    <w:p>
      <w:pPr>
        <w:keepNext w:val="0"/>
        <w:keepLines w:val="0"/>
        <w:pageBreakBefore w:val="0"/>
        <w:widowControl/>
        <w:kinsoku/>
        <w:wordWrap/>
        <w:overflowPunct/>
        <w:topLinePunct/>
        <w:autoSpaceDE/>
        <w:autoSpaceDN/>
        <w:bidi w:val="0"/>
        <w:adjustRightInd w:val="0"/>
        <w:snapToGrid w:val="0"/>
        <w:ind w:left="1701"/>
        <w:textAlignment w:val="auto"/>
      </w:pPr>
      <w:r>
        <w:drawing>
          <wp:inline distT="0" distB="0" distL="114300" distR="114300">
            <wp:extent cx="3556000" cy="280289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3556000" cy="2802890"/>
                    </a:xfrm>
                    <a:prstGeom prst="rect">
                      <a:avLst/>
                    </a:prstGeom>
                  </pic:spPr>
                </pic:pic>
              </a:graphicData>
            </a:graphic>
          </wp:inline>
        </w:drawing>
      </w:r>
    </w:p>
    <w:p>
      <w:pPr>
        <w:keepNext w:val="0"/>
        <w:keepLines w:val="0"/>
        <w:pageBreakBefore w:val="0"/>
        <w:widowControl/>
        <w:kinsoku/>
        <w:wordWrap/>
        <w:overflowPunct/>
        <w:topLinePunct/>
        <w:autoSpaceDE/>
        <w:autoSpaceDN/>
        <w:bidi w:val="0"/>
        <w:adjustRightInd w:val="0"/>
        <w:snapToGrid w:val="0"/>
        <w:ind w:left="1701"/>
        <w:textAlignment w:val="auto"/>
        <w:rPr>
          <w:rFonts w:hint="default" w:ascii="微软雅黑" w:hAnsi="微软雅黑" w:eastAsia="微软雅黑" w:cs="Arial"/>
          <w:color w:val="000000"/>
        </w:rPr>
      </w:pPr>
      <w:r>
        <w:rPr>
          <w:rFonts w:hint="eastAsia" w:ascii="微软雅黑" w:hAnsi="微软雅黑" w:eastAsia="微软雅黑" w:cs="Arial"/>
          <w:color w:val="000000"/>
          <w:lang w:val="en-US" w:eastAsia="zh-CN"/>
        </w:rPr>
        <w:t xml:space="preserve">          </w:t>
      </w:r>
      <w:r>
        <mc:AlternateContent>
          <mc:Choice Requires="wps">
            <w:drawing>
              <wp:inline distT="0" distB="0" distL="114300" distR="114300">
                <wp:extent cx="2320290" cy="327660"/>
                <wp:effectExtent l="0" t="0" r="3810" b="2540"/>
                <wp:docPr id="6" name="文本框 5"/>
                <wp:cNvGraphicFramePr/>
                <a:graphic xmlns:a="http://schemas.openxmlformats.org/drawingml/2006/main">
                  <a:graphicData uri="http://schemas.microsoft.com/office/word/2010/wordprocessingShape">
                    <wps:wsp>
                      <wps:cNvSpPr txBox="1"/>
                      <wps:spPr>
                        <a:xfrm>
                          <a:off x="0" y="0"/>
                          <a:ext cx="2320290" cy="327660"/>
                        </a:xfrm>
                        <a:prstGeom prst="rect">
                          <a:avLst/>
                        </a:prstGeom>
                        <a:solidFill>
                          <a:schemeClr val="bg1">
                            <a:lumMod val="85000"/>
                            <a:alpha val="39000"/>
                          </a:schemeClr>
                        </a:solidFill>
                        <a:ln>
                          <a:noFill/>
                        </a:ln>
                      </wps:spPr>
                      <wps:style>
                        <a:lnRef idx="2">
                          <a:schemeClr val="accent1"/>
                        </a:lnRef>
                        <a:fillRef idx="0">
                          <a:srgbClr val="FFFFFF"/>
                        </a:fillRef>
                        <a:effectRef idx="0">
                          <a:srgbClr val="FFFFFF"/>
                        </a:effectRef>
                        <a:fontRef idx="minor">
                          <a:schemeClr val="tx1"/>
                        </a:fontRef>
                      </wps:style>
                      <wps:txbx>
                        <w:txbxContent>
                          <w:p>
                            <w:pPr>
                              <w:pStyle w:val="82"/>
                              <w:keepNext w:val="0"/>
                              <w:keepLines w:val="0"/>
                              <w:pageBreakBefore w:val="0"/>
                              <w:widowControl/>
                              <w:kinsoku/>
                              <w:wordWrap/>
                              <w:overflowPunct/>
                              <w:topLinePunct/>
                              <w:bidi w:val="0"/>
                              <w:adjustRightInd w:val="0"/>
                              <w:snapToGrid w:val="0"/>
                              <w:spacing w:before="0" w:after="0"/>
                              <w:ind w:left="0"/>
                              <w:jc w:val="center"/>
                              <w:textAlignment w:val="auto"/>
                              <w:rPr>
                                <w:sz w:val="21"/>
                                <w:szCs w:val="21"/>
                              </w:rPr>
                            </w:pPr>
                            <w:r>
                              <w:rPr>
                                <w:rFonts w:ascii="Arial" w:hAnsi="Arial" w:eastAsia="微软雅黑"/>
                                <w:color w:val="000000" w:themeColor="text1"/>
                                <w:kern w:val="24"/>
                                <w:sz w:val="21"/>
                                <w:szCs w:val="21"/>
                                <w14:textFill>
                                  <w14:solidFill>
                                    <w14:schemeClr w14:val="tx1"/>
                                  </w14:solidFill>
                                </w14:textFill>
                              </w:rPr>
                              <w:t>WSL2上运行的Ubuntu20.04效果图</w:t>
                            </w:r>
                          </w:p>
                        </w:txbxContent>
                      </wps:txbx>
                      <wps:bodyPr wrap="square" rtlCol="0" anchor="t">
                        <a:noAutofit/>
                      </wps:bodyPr>
                    </wps:wsp>
                  </a:graphicData>
                </a:graphic>
              </wp:inline>
            </w:drawing>
          </mc:Choice>
          <mc:Fallback>
            <w:pict>
              <v:shape id="文本框 5" o:spid="_x0000_s1026" o:spt="202" type="#_x0000_t202" style="height:25.8pt;width:182.7pt;" fillcolor="#D9D9D9 [2732]" filled="t" stroked="f" coordsize="21600,21600" o:gfxdata="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tSjUE1AAAAAQBAAAPAAAAAAAAAAEAIAAAACIAAABkcnMvZG93bnJldi54bWxQSwECFAAUAAAA&#10;CACHTuJAbuZ20ysCAAA8BAAADgAAAAAAAAABACAAAAAjAQAAZHJzL2Uyb0RvYy54bWxQSwUGAAAA&#10;AAYABgBZAQAAwAUAAAAA&#10;">
                <v:fill on="t" opacity="25559f" focussize="0,0"/>
                <v:stroke on="f" weight="1pt" miterlimit="8" joinstyle="miter"/>
                <v:imagedata o:title=""/>
                <o:lock v:ext="edit" aspectratio="f"/>
                <v:textbox>
                  <w:txbxContent>
                    <w:p>
                      <w:pPr>
                        <w:pStyle w:val="82"/>
                        <w:keepNext w:val="0"/>
                        <w:keepLines w:val="0"/>
                        <w:pageBreakBefore w:val="0"/>
                        <w:widowControl/>
                        <w:kinsoku/>
                        <w:wordWrap/>
                        <w:overflowPunct/>
                        <w:topLinePunct/>
                        <w:bidi w:val="0"/>
                        <w:adjustRightInd w:val="0"/>
                        <w:snapToGrid w:val="0"/>
                        <w:spacing w:before="0" w:after="0"/>
                        <w:ind w:left="0"/>
                        <w:jc w:val="center"/>
                        <w:textAlignment w:val="auto"/>
                        <w:rPr>
                          <w:sz w:val="21"/>
                          <w:szCs w:val="21"/>
                        </w:rPr>
                      </w:pPr>
                      <w:r>
                        <w:rPr>
                          <w:rFonts w:ascii="Arial" w:hAnsi="Arial" w:eastAsia="微软雅黑"/>
                          <w:color w:val="000000" w:themeColor="text1"/>
                          <w:kern w:val="24"/>
                          <w:sz w:val="21"/>
                          <w:szCs w:val="21"/>
                          <w14:textFill>
                            <w14:solidFill>
                              <w14:schemeClr w14:val="tx1"/>
                            </w14:solidFill>
                          </w14:textFill>
                        </w:rPr>
                        <w:t>WSL2上运行的Ubuntu20.04效果图</w:t>
                      </w:r>
                    </w:p>
                  </w:txbxContent>
                </v:textbox>
                <w10:wrap type="none"/>
                <w10:anchorlock/>
              </v:shape>
            </w:pict>
          </mc:Fallback>
        </mc:AlternateContent>
      </w:r>
    </w:p>
    <w:p>
      <w:pPr>
        <w:keepNext w:val="0"/>
        <w:keepLines w:val="0"/>
        <w:pageBreakBefore w:val="0"/>
        <w:widowControl/>
        <w:kinsoku/>
        <w:wordWrap/>
        <w:overflowPunct/>
        <w:topLinePunct/>
        <w:autoSpaceDE/>
        <w:autoSpaceDN/>
        <w:bidi w:val="0"/>
        <w:adjustRightInd w:val="0"/>
        <w:snapToGrid w:val="0"/>
        <w:ind w:left="1701"/>
        <w:textAlignment w:val="auto"/>
        <w:rPr>
          <w:rFonts w:hint="default" w:ascii="微软雅黑" w:hAnsi="微软雅黑" w:eastAsia="微软雅黑" w:cs="Arial"/>
          <w:color w:val="000000"/>
        </w:rPr>
      </w:pPr>
      <w:r>
        <w:rPr>
          <w:rFonts w:hint="default" w:ascii="微软雅黑" w:hAnsi="微软雅黑" w:eastAsia="微软雅黑" w:cs="Arial"/>
          <w:color w:val="000000"/>
        </w:rPr>
        <w:t>本章主要开发任务是在Windows Subsystem for Linux 2 上安装 Ubuntu</w:t>
      </w:r>
    </w:p>
    <w:p>
      <w:pPr>
        <w:keepNext w:val="0"/>
        <w:keepLines w:val="0"/>
        <w:pageBreakBefore w:val="0"/>
        <w:widowControl/>
        <w:kinsoku/>
        <w:wordWrap/>
        <w:overflowPunct/>
        <w:topLinePunct/>
        <w:autoSpaceDE/>
        <w:autoSpaceDN/>
        <w:bidi w:val="0"/>
        <w:adjustRightInd w:val="0"/>
        <w:snapToGrid w:val="0"/>
        <w:ind w:left="1701"/>
        <w:textAlignment w:val="auto"/>
        <w:rPr>
          <w:rFonts w:hint="default" w:ascii="微软雅黑" w:hAnsi="微软雅黑" w:eastAsia="微软雅黑" w:cs="Arial"/>
          <w:color w:val="000000"/>
        </w:rPr>
      </w:pPr>
      <w:r>
        <w:rPr>
          <w:rFonts w:hint="eastAsia" w:ascii="微软雅黑" w:hAnsi="微软雅黑" w:eastAsia="微软雅黑" w:cs="Arial"/>
          <w:color w:val="000000"/>
          <w:lang w:val="en-US" w:eastAsia="zh-CN"/>
        </w:rPr>
        <w:t>上</w:t>
      </w:r>
      <w:r>
        <w:rPr>
          <w:rFonts w:hint="default" w:ascii="微软雅黑" w:hAnsi="微软雅黑" w:eastAsia="微软雅黑" w:cs="Arial"/>
          <w:color w:val="000000"/>
        </w:rPr>
        <w:t>图展示的是Windows系统中WSL2上运行的linux发行版 Ubuntu 20.04</w:t>
      </w:r>
    </w:p>
    <w:p>
      <w:pPr>
        <w:keepNext w:val="0"/>
        <w:keepLines w:val="0"/>
        <w:pageBreakBefore w:val="0"/>
        <w:widowControl/>
        <w:kinsoku/>
        <w:wordWrap/>
        <w:overflowPunct/>
        <w:topLinePunct/>
        <w:autoSpaceDE/>
        <w:autoSpaceDN/>
        <w:bidi w:val="0"/>
        <w:adjustRightInd w:val="0"/>
        <w:snapToGrid w:val="0"/>
        <w:ind w:left="1701"/>
        <w:textAlignment w:val="auto"/>
        <w:rPr>
          <w:rFonts w:hint="default" w:ascii="微软雅黑" w:hAnsi="微软雅黑" w:eastAsia="微软雅黑" w:cs="Arial"/>
          <w:color w:val="000000"/>
        </w:rPr>
      </w:pPr>
      <w:r>
        <w:rPr>
          <w:rFonts w:hint="default" w:ascii="微软雅黑" w:hAnsi="微软雅黑" w:eastAsia="微软雅黑" w:cs="Arial"/>
          <w:color w:val="000000"/>
        </w:rPr>
        <w:t>OpenHarmony 支持的编译环境包括 Ubuntu 18.04、 Ubuntu 20.04</w:t>
      </w:r>
    </w:p>
    <w:p>
      <w:pPr>
        <w:keepNext w:val="0"/>
        <w:keepLines w:val="0"/>
        <w:pageBreakBefore w:val="0"/>
        <w:widowControl/>
        <w:kinsoku/>
        <w:wordWrap/>
        <w:overflowPunct/>
        <w:topLinePunct/>
        <w:autoSpaceDE/>
        <w:autoSpaceDN/>
        <w:bidi w:val="0"/>
        <w:adjustRightInd w:val="0"/>
        <w:snapToGrid w:val="0"/>
        <w:ind w:left="1701"/>
        <w:textAlignment w:val="auto"/>
        <w:rPr>
          <w:rFonts w:hint="default" w:ascii="微软雅黑" w:hAnsi="微软雅黑" w:eastAsia="微软雅黑" w:cs="Arial"/>
          <w:color w:val="000000"/>
        </w:rPr>
      </w:pPr>
      <w:r>
        <w:rPr>
          <w:rFonts w:hint="default" w:ascii="微软雅黑" w:hAnsi="微软雅黑" w:eastAsia="微软雅黑" w:cs="Arial"/>
          <w:color w:val="000000"/>
        </w:rPr>
        <w:t>系统要求</w:t>
      </w:r>
    </w:p>
    <w:p>
      <w:pPr>
        <w:keepNext w:val="0"/>
        <w:keepLines w:val="0"/>
        <w:pageBreakBefore w:val="0"/>
        <w:widowControl/>
        <w:kinsoku/>
        <w:wordWrap/>
        <w:overflowPunct/>
        <w:topLinePunct/>
        <w:autoSpaceDE/>
        <w:autoSpaceDN/>
        <w:bidi w:val="0"/>
        <w:adjustRightInd w:val="0"/>
        <w:snapToGrid w:val="0"/>
        <w:ind w:left="1701"/>
        <w:textAlignment w:val="auto"/>
        <w:rPr>
          <w:rFonts w:hint="default" w:ascii="微软雅黑" w:hAnsi="微软雅黑" w:eastAsia="微软雅黑" w:cs="Arial"/>
          <w:color w:val="000000"/>
        </w:rPr>
      </w:pPr>
      <w:r>
        <w:rPr>
          <w:rFonts w:hint="default" w:ascii="微软雅黑" w:hAnsi="微软雅黑" w:eastAsia="微软雅黑" w:cs="Arial"/>
          <w:color w:val="000000"/>
        </w:rPr>
        <w:t>操作系统：Windows 10/11 64 位</w:t>
      </w:r>
    </w:p>
    <w:p>
      <w:pPr>
        <w:keepNext w:val="0"/>
        <w:keepLines w:val="0"/>
        <w:pageBreakBefore w:val="0"/>
        <w:widowControl/>
        <w:kinsoku/>
        <w:wordWrap/>
        <w:overflowPunct/>
        <w:topLinePunct/>
        <w:autoSpaceDE/>
        <w:autoSpaceDN/>
        <w:bidi w:val="0"/>
        <w:adjustRightInd w:val="0"/>
        <w:snapToGrid w:val="0"/>
        <w:ind w:left="1701"/>
        <w:textAlignment w:val="auto"/>
        <w:rPr>
          <w:rFonts w:hint="default" w:ascii="微软雅黑" w:hAnsi="微软雅黑" w:eastAsia="微软雅黑"/>
        </w:rPr>
      </w:pPr>
      <w:r>
        <w:rPr>
          <w:rFonts w:hint="default" w:ascii="微软雅黑" w:hAnsi="微软雅黑" w:eastAsia="微软雅黑" w:cs="Arial"/>
          <w:color w:val="000000"/>
        </w:rPr>
        <w:t>内存：16GB 及以上。硬盘：100GB 及以上</w:t>
      </w:r>
    </w:p>
    <w:p>
      <w:pPr>
        <w:pStyle w:val="4"/>
        <w:numPr>
          <w:ilvl w:val="1"/>
          <w:numId w:val="24"/>
        </w:numPr>
        <w:rPr>
          <w:rFonts w:hint="eastAsia" w:ascii="微软雅黑" w:hAnsi="微软雅黑" w:eastAsia="微软雅黑" w:cs="Book Antiqua"/>
          <w:bCs/>
          <w:color w:val="000000"/>
          <w:kern w:val="0"/>
          <w:sz w:val="36"/>
          <w:szCs w:val="36"/>
          <w:lang w:val="en-US" w:eastAsia="zh-CN" w:bidi="ar-SA"/>
        </w:rPr>
      </w:pPr>
      <w:bookmarkStart w:id="11" w:name="_Toc24671"/>
      <w:r>
        <w:rPr>
          <w:rFonts w:hint="eastAsia" w:ascii="微软雅黑" w:hAnsi="微软雅黑" w:eastAsia="微软雅黑"/>
          <w:color w:val="000000"/>
          <w:lang w:val="en-US" w:eastAsia="zh-CN"/>
        </w:rPr>
        <w:t>什么是Windows Subsystem for Linux 2</w:t>
      </w:r>
      <w:bookmarkEnd w:id="11"/>
    </w:p>
    <w:p>
      <w:pPr>
        <w:pStyle w:val="5"/>
      </w:pPr>
      <w:bookmarkStart w:id="12" w:name="_Toc25777"/>
      <w:r>
        <w:rPr>
          <w:rFonts w:hint="eastAsia" w:ascii="微软雅黑" w:hAnsi="微软雅黑" w:eastAsia="微软雅黑"/>
          <w:lang w:val="en-US" w:eastAsia="zh-CN"/>
        </w:rPr>
        <w:t>主要内容</w:t>
      </w:r>
      <w:bookmarkEnd w:id="12"/>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Windows Subsystem for Linux 2 简称WSL2，适用于 Linux 的 Windows 子系统 (WSL) 是 Windows 的一项功能，可用于在 Windows 计算机上运行 Linux 环境，而无需单独的虚拟机或双引导。 WSL 旨在为希望同时使用 Windows 和 Linux 的开发人员提供无缝高效的体验。</w:t>
      </w:r>
    </w:p>
    <w:p>
      <w:r>
        <w:drawing>
          <wp:inline distT="0" distB="0" distL="114300" distR="114300">
            <wp:extent cx="5218430" cy="2813685"/>
            <wp:effectExtent l="0" t="0" r="1270" b="571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27"/>
                    <a:stretch>
                      <a:fillRect/>
                    </a:stretch>
                  </pic:blipFill>
                  <pic:spPr>
                    <a:xfrm>
                      <a:off x="0" y="0"/>
                      <a:ext cx="5218430" cy="2813685"/>
                    </a:xfrm>
                    <a:prstGeom prst="rect">
                      <a:avLst/>
                    </a:prstGeom>
                  </pic:spPr>
                </pic:pic>
              </a:graphicData>
            </a:graphic>
          </wp:inline>
        </w:drawing>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安装 Linux 发行版时，WSL 2 是默认发行版类型。 WSL 2 使用虚拟化技术在轻量级实用工具虚拟机 (VM) 中运行 Linux 内核。 Linux 发行版作为独立的容器在 WSL 2 托管 VM 内运行。 在WSL2中，用户可以直接从Microsoft Store或其他渠道下载和安装各种Linux发行版，如Ubuntu、Debian、Fedora等。</w:t>
      </w:r>
    </w:p>
    <w:p>
      <w:pPr>
        <w:pStyle w:val="4"/>
        <w:numPr>
          <w:ilvl w:val="1"/>
          <w:numId w:val="24"/>
        </w:numPr>
        <w:rPr>
          <w:rFonts w:hint="eastAsia" w:ascii="微软雅黑" w:hAnsi="微软雅黑" w:eastAsia="微软雅黑" w:cs="Book Antiqua"/>
          <w:bCs/>
          <w:color w:val="000000"/>
          <w:kern w:val="0"/>
          <w:sz w:val="36"/>
          <w:szCs w:val="36"/>
          <w:lang w:val="en-US" w:eastAsia="zh-CN" w:bidi="ar-SA"/>
        </w:rPr>
      </w:pPr>
      <w:bookmarkStart w:id="13" w:name="_Toc11302"/>
      <w:r>
        <w:rPr>
          <w:rFonts w:hint="eastAsia" w:ascii="微软雅黑" w:hAnsi="微软雅黑" w:eastAsia="微软雅黑"/>
          <w:color w:val="000000"/>
          <w:lang w:val="en-US" w:eastAsia="zh-CN"/>
        </w:rPr>
        <w:t>WSL2 安装步骤</w:t>
      </w:r>
      <w:bookmarkEnd w:id="13"/>
    </w:p>
    <w:p>
      <w:pPr>
        <w:pStyle w:val="5"/>
      </w:pPr>
      <w:bookmarkStart w:id="14" w:name="_Toc4154"/>
      <w:r>
        <w:rPr>
          <w:rFonts w:hint="eastAsia" w:ascii="微软雅黑" w:hAnsi="微软雅黑" w:eastAsia="微软雅黑"/>
          <w:lang w:val="en-US" w:eastAsia="zh-CN"/>
        </w:rPr>
        <w:t>主要内容</w:t>
      </w:r>
      <w:bookmarkEnd w:id="14"/>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1.安装 WSL命令</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在管理员 PowerShell 或 Windows 命令提示符中输入此命令，然后重启计算机来安装运行适用于 Linux 的 Windows 子系统 (WSL) 所需的全部内容。</w:t>
      </w:r>
    </w:p>
    <w:p>
      <w:pPr>
        <w:keepNext w:val="0"/>
        <w:keepLines w:val="0"/>
        <w:pageBreakBefore w:val="0"/>
        <w:widowControl/>
        <w:kinsoku/>
        <w:wordWrap/>
        <w:overflowPunct/>
        <w:topLinePunct/>
        <w:autoSpaceDE/>
        <w:autoSpaceDN/>
        <w:bidi w:val="0"/>
        <w:adjustRightInd w:val="0"/>
        <w:snapToGrid w:val="0"/>
        <w:ind w:left="0" w:leftChars="0" w:firstLine="0" w:firstLineChars="0"/>
        <w:textAlignment w:val="auto"/>
      </w:pPr>
      <w:r>
        <w:rPr>
          <w:rFonts w:hint="eastAsia" w:ascii="微软雅黑" w:hAnsi="微软雅黑" w:eastAsia="微软雅黑" w:cs="Arial"/>
          <w:color w:val="000000"/>
          <w:lang w:val="en-US" w:eastAsia="zh-CN"/>
        </w:rPr>
        <w:t xml:space="preserve">                 </w:t>
      </w:r>
      <w:r>
        <mc:AlternateContent>
          <mc:Choice Requires="wpg">
            <w:drawing>
              <wp:inline distT="0" distB="0" distL="114300" distR="114300">
                <wp:extent cx="4950460" cy="1093470"/>
                <wp:effectExtent l="0" t="0" r="19685" b="19050"/>
                <wp:docPr id="24" name="组合 24"/>
                <wp:cNvGraphicFramePr/>
                <a:graphic xmlns:a="http://schemas.openxmlformats.org/drawingml/2006/main">
                  <a:graphicData uri="http://schemas.microsoft.com/office/word/2010/wordprocessingGroup">
                    <wpg:wgp>
                      <wpg:cNvGrpSpPr/>
                      <wpg:grpSpPr>
                        <a:xfrm>
                          <a:off x="0" y="0"/>
                          <a:ext cx="4950460" cy="1093470"/>
                          <a:chOff x="2687" y="3889"/>
                          <a:chExt cx="11682" cy="2080"/>
                        </a:xfrm>
                      </wpg:grpSpPr>
                      <wps:wsp>
                        <wps:cNvPr id="9" name="文本框 6"/>
                        <wps:cNvSpPr txBox="1"/>
                        <wps:spPr>
                          <a:xfrm>
                            <a:off x="2687" y="4362"/>
                            <a:ext cx="3655" cy="878"/>
                          </a:xfrm>
                          <a:prstGeom prst="rect">
                            <a:avLst/>
                          </a:prstGeom>
                          <a:solidFill>
                            <a:schemeClr val="bg2">
                              <a:lumMod val="90000"/>
                            </a:schemeClr>
                          </a:solidFill>
                        </wps:spPr>
                        <wps:txbx>
                          <w:txbxContent>
                            <w:p>
                              <w:pPr>
                                <w:pStyle w:val="82"/>
                                <w:keepNext w:val="0"/>
                                <w:keepLines w:val="0"/>
                                <w:pageBreakBefore w:val="0"/>
                                <w:widowControl/>
                                <w:kinsoku/>
                                <w:wordWrap/>
                                <w:overflowPunct/>
                                <w:topLinePunct/>
                                <w:bidi w:val="0"/>
                                <w:adjustRightInd w:val="0"/>
                                <w:snapToGrid w:val="0"/>
                                <w:spacing w:before="0" w:after="0"/>
                                <w:ind w:left="0"/>
                                <w:jc w:val="center"/>
                                <w:textAlignment w:val="auto"/>
                                <w:rPr>
                                  <w:sz w:val="21"/>
                                  <w:szCs w:val="21"/>
                                </w:rPr>
                              </w:pPr>
                              <w:r>
                                <w:rPr>
                                  <w:rFonts w:ascii="Arial" w:hAnsi="Arial" w:eastAsia="微软雅黑"/>
                                  <w:color w:val="000000" w:themeColor="text1"/>
                                  <w:kern w:val="24"/>
                                  <w:sz w:val="21"/>
                                  <w:szCs w:val="21"/>
                                  <w14:textFill>
                                    <w14:solidFill>
                                      <w14:schemeClr w14:val="tx1"/>
                                    </w14:solidFill>
                                  </w14:textFill>
                                </w:rPr>
                                <w:t>输入此命令：wsl --install</w:t>
                              </w:r>
                            </w:p>
                          </w:txbxContent>
                        </wps:txbx>
                        <wps:bodyPr wrap="square" rtlCol="0" anchor="t">
                          <a:noAutofit/>
                        </wps:bodyPr>
                      </wps:wsp>
                      <pic:pic xmlns:pic="http://schemas.openxmlformats.org/drawingml/2006/picture">
                        <pic:nvPicPr>
                          <pic:cNvPr id="10" name="图片 7"/>
                          <pic:cNvPicPr>
                            <a:picLocks noChangeAspect="1"/>
                          </pic:cNvPicPr>
                        </pic:nvPicPr>
                        <pic:blipFill>
                          <a:blip r:embed="rId28"/>
                          <a:stretch>
                            <a:fillRect/>
                          </a:stretch>
                        </pic:blipFill>
                        <pic:spPr>
                          <a:xfrm>
                            <a:off x="8099" y="3889"/>
                            <a:ext cx="6270" cy="2080"/>
                          </a:xfrm>
                          <a:prstGeom prst="rect">
                            <a:avLst/>
                          </a:prstGeom>
                        </pic:spPr>
                      </pic:pic>
                      <wps:wsp>
                        <wps:cNvPr id="12" name="右箭头 2"/>
                        <wps:cNvSpPr/>
                        <wps:spPr>
                          <a:xfrm>
                            <a:off x="6507" y="4468"/>
                            <a:ext cx="1399" cy="825"/>
                          </a:xfrm>
                          <a:prstGeom prst="rightArrow">
                            <a:avLst/>
                          </a:prstGeom>
                          <a:noFill/>
                          <a:ln w="12700">
                            <a:solidFill>
                              <a:srgbClr val="00B0F0"/>
                            </a:solidFill>
                            <a:miter lim="400000"/>
                          </a:ln>
                        </wps:spPr>
                        <wps:bodyPr lIns="38090" tIns="38090" rIns="38090" bIns="38090" anchor="ctr"/>
                      </wps:wsp>
                      <wps:wsp>
                        <wps:cNvPr id="13" name="文本框 3"/>
                        <wps:cNvSpPr txBox="1"/>
                        <wps:spPr>
                          <a:xfrm>
                            <a:off x="6474" y="4556"/>
                            <a:ext cx="1235" cy="599"/>
                          </a:xfrm>
                          <a:prstGeom prst="rect">
                            <a:avLst/>
                          </a:prstGeom>
                          <a:noFill/>
                        </wps:spPr>
                        <wps:txbx>
                          <w:txbxContent>
                            <w:p>
                              <w:pPr>
                                <w:pStyle w:val="82"/>
                                <w:keepNext w:val="0"/>
                                <w:keepLines w:val="0"/>
                                <w:pageBreakBefore w:val="0"/>
                                <w:widowControl/>
                                <w:kinsoku/>
                                <w:wordWrap/>
                                <w:overflowPunct/>
                                <w:topLinePunct/>
                                <w:bidi w:val="0"/>
                                <w:adjustRightInd w:val="0"/>
                                <w:snapToGrid w:val="0"/>
                                <w:spacing w:before="0" w:after="0"/>
                                <w:ind w:left="0"/>
                                <w:jc w:val="left"/>
                                <w:textAlignment w:val="auto"/>
                                <w:rPr>
                                  <w:sz w:val="20"/>
                                  <w:szCs w:val="20"/>
                                </w:rPr>
                              </w:pPr>
                              <w:r>
                                <w:rPr>
                                  <w:rFonts w:ascii="Arial" w:hAnsi="Arial" w:eastAsia="微软雅黑"/>
                                  <w:color w:val="000000" w:themeColor="text1"/>
                                  <w:kern w:val="24"/>
                                  <w:sz w:val="20"/>
                                  <w:szCs w:val="20"/>
                                  <w14:textFill>
                                    <w14:solidFill>
                                      <w14:schemeClr w14:val="tx1"/>
                                    </w14:solidFill>
                                  </w14:textFill>
                                </w:rPr>
                                <w:t>如图</w:t>
                              </w:r>
                            </w:p>
                          </w:txbxContent>
                        </wps:txbx>
                        <wps:bodyPr wrap="square" rtlCol="0" anchor="t">
                          <a:noAutofit/>
                        </wps:bodyPr>
                      </wps:wsp>
                    </wpg:wgp>
                  </a:graphicData>
                </a:graphic>
              </wp:inline>
            </w:drawing>
          </mc:Choice>
          <mc:Fallback>
            <w:pict>
              <v:group id="_x0000_s1026" o:spid="_x0000_s1026" o:spt="203" style="height:86.1pt;width:389.8pt;" coordorigin="2687,3889" coordsize="11682,2080" o:gfxdata="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">
                <o:lock v:ext="edit" aspectratio="f"/>
                <v:shape id="文本框 6" o:spid="_x0000_s1026" o:spt="202" type="#_x0000_t202" style="position:absolute;left:2687;top:4362;height:878;width:3655;" fillcolor="#D0CECE [2894]" filled="t" stroked="f" coordsize="21600,21600" o:gfxdata="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y4n4vQAA&#10;ANoAAAAPAAAAAAAAAAEAIAAAACIAAABkcnMvZG93bnJldi54bWxQSwECFAAUAAAACACHTuJAMy8F&#10;njsAAAA5AAAAEAAAAAAAAAABACAAAAAMAQAAZHJzL3NoYXBleG1sLnhtbFBLBQYAAAAABgAGAFsB&#10;AAC2AwAAAAA=&#10;">
                  <v:fill on="t" focussize="0,0"/>
                  <v:stroke on="f"/>
                  <v:imagedata o:title=""/>
                  <o:lock v:ext="edit" aspectratio="f"/>
                  <v:textbox>
                    <w:txbxContent>
                      <w:p>
                        <w:pPr>
                          <w:pStyle w:val="82"/>
                          <w:keepNext w:val="0"/>
                          <w:keepLines w:val="0"/>
                          <w:pageBreakBefore w:val="0"/>
                          <w:widowControl/>
                          <w:kinsoku/>
                          <w:wordWrap/>
                          <w:overflowPunct/>
                          <w:topLinePunct/>
                          <w:bidi w:val="0"/>
                          <w:adjustRightInd w:val="0"/>
                          <w:snapToGrid w:val="0"/>
                          <w:spacing w:before="0" w:after="0"/>
                          <w:ind w:left="0"/>
                          <w:jc w:val="center"/>
                          <w:textAlignment w:val="auto"/>
                          <w:rPr>
                            <w:sz w:val="21"/>
                            <w:szCs w:val="21"/>
                          </w:rPr>
                        </w:pPr>
                        <w:r>
                          <w:rPr>
                            <w:rFonts w:ascii="Arial" w:hAnsi="Arial" w:eastAsia="微软雅黑"/>
                            <w:color w:val="000000" w:themeColor="text1"/>
                            <w:kern w:val="24"/>
                            <w:sz w:val="21"/>
                            <w:szCs w:val="21"/>
                            <w14:textFill>
                              <w14:solidFill>
                                <w14:schemeClr w14:val="tx1"/>
                              </w14:solidFill>
                            </w14:textFill>
                          </w:rPr>
                          <w:t>输入此命令：wsl --install</w:t>
                        </w:r>
                      </w:p>
                    </w:txbxContent>
                  </v:textbox>
                </v:shape>
                <v:shape id="图片 7" o:spid="_x0000_s1026" o:spt="75" type="#_x0000_t75" style="position:absolute;left:8099;top:3889;height:2080;width:6270;" filled="f" o:preferrelative="t" stroked="f" coordsize="21600,21600" o:gfxdata="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Cdt28AAAA&#10;2wAAAA8AAAAAAAAAAQAgAAAAIgAAAGRycy9kb3ducmV2LnhtbFBLAQIUABQAAAAIAIdO4kAzLwWe&#10;OwAAADkAAAAQAAAAAAAAAAEAIAAAAAsBAABkcnMvc2hhcGV4bWwueG1sUEsFBgAAAAAGAAYAWwEA&#10;ALUDAAAAAA==&#10;">
                  <v:fill on="f" focussize="0,0"/>
                  <v:stroke on="f"/>
                  <v:imagedata r:id="rId28" o:title=""/>
                  <o:lock v:ext="edit" aspectratio="t"/>
                </v:shape>
                <v:shape id="右箭头 2" o:spid="_x0000_s1026" o:spt="13" type="#_x0000_t13" style="position:absolute;left:6507;top:4468;height:825;width:1399;v-text-anchor:middle;" filled="f" stroked="t" coordsize="21600,21600" o:gfxdata="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S9m3W/&#10;AAAA2wAAAA8AAAAAAAAAAQAgAAAAIgAAAGRycy9kb3ducmV2LnhtbFBLAQIUABQAAAAIAIdO4kAz&#10;LwWeOwAAADkAAAAQAAAAAAAAAAEAIAAAAA4BAABkcnMvc2hhcGV4bWwueG1sUEsFBgAAAAAGAAYA&#10;WwEAALgDAAAAAA==&#10;" adj="15232,5400">
                  <v:fill on="f" focussize="0,0"/>
                  <v:stroke weight="1pt" color="#00B0F0" miterlimit="4" joinstyle="miter"/>
                  <v:imagedata o:title=""/>
                  <o:lock v:ext="edit" aspectratio="f"/>
                  <v:textbox inset="2.9992125984252pt,2.9992125984252pt,2.9992125984252pt,2.9992125984252pt"/>
                </v:shape>
                <v:shape id="文本框 3" o:spid="_x0000_s1026" o:spt="202" type="#_x0000_t202" style="position:absolute;left:6474;top:4556;height:599;width:1235;" filled="f" stroked="f" coordsize="21600,21600" o:gfxdata="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2EYgb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pStyle w:val="82"/>
                          <w:keepNext w:val="0"/>
                          <w:keepLines w:val="0"/>
                          <w:pageBreakBefore w:val="0"/>
                          <w:widowControl/>
                          <w:kinsoku/>
                          <w:wordWrap/>
                          <w:overflowPunct/>
                          <w:topLinePunct/>
                          <w:bidi w:val="0"/>
                          <w:adjustRightInd w:val="0"/>
                          <w:snapToGrid w:val="0"/>
                          <w:spacing w:before="0" w:after="0"/>
                          <w:ind w:left="0"/>
                          <w:jc w:val="left"/>
                          <w:textAlignment w:val="auto"/>
                          <w:rPr>
                            <w:sz w:val="20"/>
                            <w:szCs w:val="20"/>
                          </w:rPr>
                        </w:pPr>
                        <w:r>
                          <w:rPr>
                            <w:rFonts w:ascii="Arial" w:hAnsi="Arial" w:eastAsia="微软雅黑"/>
                            <w:color w:val="000000" w:themeColor="text1"/>
                            <w:kern w:val="24"/>
                            <w:sz w:val="20"/>
                            <w:szCs w:val="20"/>
                            <w14:textFill>
                              <w14:solidFill>
                                <w14:schemeClr w14:val="tx1"/>
                              </w14:solidFill>
                            </w14:textFill>
                          </w:rPr>
                          <w:t>如图</w:t>
                        </w:r>
                      </w:p>
                    </w:txbxContent>
                  </v:textbox>
                </v:shape>
                <w10:wrap type="none"/>
                <w10:anchorlock/>
              </v:group>
            </w:pict>
          </mc:Fallback>
        </mc:AlternateConten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2.启用适用于 Linux 的 Windows 子系统</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需要先启用“适用于 Linux 的 Windows 子系统”可选功能，然后才能在 Windows 上安装 Linux 分发。</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以`管理员身份`打开 PowerShell（“开始”菜单 &gt;“PowerShell” &gt;单击右键 &gt;“以管理员身份运行”），然后输入以下命令：</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dism.exe /online /enable-feature /featurename:Microsoft-Windows-Subsystem-Linux /all /norestart</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3.启用虚拟机功能</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安装 WSL 2 之前，必须启用“虚拟机平台”可选功能。 计算机需要虚拟化功能才能使用此功能。以管理员身份打开 PowerShell 并运行，按要求重启使设置生效。</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dism.exe /online /enable-feature /featurename:VirtualMachinePlatform /all /norestart</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4.下载 Linux 内核更新包</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下载最新包：适用于 x64 计算机的 WSL2 Linux 内核更新包</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https://wslstorestorage.blob.core.windows.net/wslblob/wsl_update_x64.msi</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运行上一步中下载的更新包。</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（双击以运行 - 系统将提示你提供提升的权限，选择“是”以批准此安装。）</w:t>
      </w:r>
    </w:p>
    <w:p>
      <w:pPr>
        <w:keepNext w:val="0"/>
        <w:keepLines w:val="0"/>
        <w:pageBreakBefore w:val="0"/>
        <w:widowControl/>
        <w:kinsoku/>
        <w:wordWrap/>
        <w:overflowPunct/>
        <w:topLinePunct/>
        <w:autoSpaceDE/>
        <w:autoSpaceDN/>
        <w:bidi w:val="0"/>
        <w:adjustRightInd w:val="0"/>
        <w:snapToGrid w:val="0"/>
        <w:ind w:left="1701"/>
        <w:textAlignment w:val="auto"/>
      </w:pPr>
      <w:r>
        <w:drawing>
          <wp:inline distT="0" distB="0" distL="114300" distR="114300">
            <wp:extent cx="4221480" cy="3281045"/>
            <wp:effectExtent l="0" t="0" r="7620" b="8255"/>
            <wp:docPr id="2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0"/>
                    <pic:cNvPicPr>
                      <a:picLocks noChangeAspect="1"/>
                    </pic:cNvPicPr>
                  </pic:nvPicPr>
                  <pic:blipFill>
                    <a:blip r:embed="rId29"/>
                    <a:stretch>
                      <a:fillRect/>
                    </a:stretch>
                  </pic:blipFill>
                  <pic:spPr>
                    <a:xfrm>
                      <a:off x="0" y="0"/>
                      <a:ext cx="4221480" cy="3281045"/>
                    </a:xfrm>
                    <a:prstGeom prst="rect">
                      <a:avLst/>
                    </a:prstGeom>
                  </pic:spPr>
                </pic:pic>
              </a:graphicData>
            </a:graphic>
          </wp:inline>
        </w:drawing>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5.将 WSL 2 设置为默认版本</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使用 wsl --install 命令安装的新 Linux 安装将默认设置为 WSL 2。</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wsl --set-default-version 2</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6.安装所选的 Linux 分发</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打开 Microsoft Store，并选择你偏好的 Linux 分发版。编译openharmony推荐安装Ubuntu 20.04和Ubuntu 18.04</w:t>
      </w:r>
    </w:p>
    <w:p>
      <w:pPr>
        <w:keepNext w:val="0"/>
        <w:keepLines w:val="0"/>
        <w:pageBreakBefore w:val="0"/>
        <w:widowControl/>
        <w:kinsoku/>
        <w:wordWrap/>
        <w:overflowPunct/>
        <w:topLinePunct/>
        <w:autoSpaceDE/>
        <w:autoSpaceDN/>
        <w:bidi w:val="0"/>
        <w:adjustRightInd w:val="0"/>
        <w:snapToGrid w:val="0"/>
        <w:ind w:left="1701"/>
        <w:textAlignment w:val="auto"/>
      </w:pPr>
      <w:r>
        <w:drawing>
          <wp:inline distT="0" distB="0" distL="114300" distR="114300">
            <wp:extent cx="3860800" cy="2174240"/>
            <wp:effectExtent l="0" t="0" r="0" b="10160"/>
            <wp:docPr id="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pic:cNvPicPr>
                  </pic:nvPicPr>
                  <pic:blipFill>
                    <a:blip r:embed="rId30"/>
                    <a:stretch>
                      <a:fillRect/>
                    </a:stretch>
                  </pic:blipFill>
                  <pic:spPr>
                    <a:xfrm>
                      <a:off x="0" y="0"/>
                      <a:ext cx="3860995" cy="2174400"/>
                    </a:xfrm>
                    <a:prstGeom prst="rect">
                      <a:avLst/>
                    </a:prstGeom>
                  </pic:spPr>
                </pic:pic>
              </a:graphicData>
            </a:graphic>
          </wp:inline>
        </w:drawing>
      </w:r>
    </w:p>
    <w:p>
      <w:pPr>
        <w:keepNext w:val="0"/>
        <w:keepLines w:val="0"/>
        <w:pageBreakBefore w:val="0"/>
        <w:widowControl/>
        <w:kinsoku/>
        <w:wordWrap/>
        <w:overflowPunct/>
        <w:topLinePunct/>
        <w:autoSpaceDE/>
        <w:autoSpaceDN/>
        <w:bidi w:val="0"/>
        <w:adjustRightInd w:val="0"/>
        <w:snapToGrid w:val="0"/>
        <w:ind w:left="1701"/>
        <w:textAlignment w:val="auto"/>
      </w:pPr>
      <w:r>
        <w:drawing>
          <wp:inline distT="0" distB="0" distL="114300" distR="114300">
            <wp:extent cx="4019550" cy="2174875"/>
            <wp:effectExtent l="0" t="0" r="6350" b="9525"/>
            <wp:docPr id="2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6"/>
                    <pic:cNvPicPr>
                      <a:picLocks noChangeAspect="1"/>
                    </pic:cNvPicPr>
                  </pic:nvPicPr>
                  <pic:blipFill>
                    <a:blip r:embed="rId31"/>
                    <a:stretch>
                      <a:fillRect/>
                    </a:stretch>
                  </pic:blipFill>
                  <pic:spPr>
                    <a:xfrm>
                      <a:off x="0" y="0"/>
                      <a:ext cx="4019550" cy="2174875"/>
                    </a:xfrm>
                    <a:prstGeom prst="rect">
                      <a:avLst/>
                    </a:prstGeom>
                  </pic:spPr>
                </pic:pic>
              </a:graphicData>
            </a:graphic>
          </wp:inline>
        </w:drawing>
      </w:r>
    </w:p>
    <w:p>
      <w:pPr>
        <w:keepNext w:val="0"/>
        <w:keepLines w:val="0"/>
        <w:pageBreakBefore w:val="0"/>
        <w:widowControl/>
        <w:kinsoku/>
        <w:wordWrap/>
        <w:overflowPunct/>
        <w:topLinePunct/>
        <w:autoSpaceDE/>
        <w:autoSpaceDN/>
        <w:bidi w:val="0"/>
        <w:adjustRightInd w:val="0"/>
        <w:snapToGrid w:val="0"/>
        <w:ind w:left="1701"/>
        <w:textAlignment w:val="auto"/>
        <w:rPr>
          <w:rFonts w:hint="eastAsia"/>
          <w:lang w:val="en-US" w:eastAsia="zh-CN"/>
        </w:rPr>
      </w:pPr>
      <w:r>
        <w:rPr>
          <w:rFonts w:hint="eastAsia" w:ascii="微软雅黑" w:hAnsi="微软雅黑" w:eastAsia="微软雅黑" w:cs="Arial"/>
          <w:color w:val="000000"/>
          <w:lang w:val="en-US" w:eastAsia="zh-CN"/>
        </w:rPr>
        <w:t>7.设置Ubuntu用户名和密码以及root用户密码，切换Ubuntu下载源为华为云镜像</w:t>
      </w:r>
    </w:p>
    <w:p>
      <w:pPr>
        <w:keepNext w:val="0"/>
        <w:keepLines w:val="0"/>
        <w:pageBreakBefore w:val="0"/>
        <w:widowControl/>
        <w:kinsoku/>
        <w:wordWrap/>
        <w:overflowPunct/>
        <w:topLinePunct/>
        <w:autoSpaceDE/>
        <w:autoSpaceDN/>
        <w:bidi w:val="0"/>
        <w:adjustRightInd w:val="0"/>
        <w:snapToGrid w:val="0"/>
        <w:ind w:left="1701"/>
        <w:textAlignment w:val="auto"/>
      </w:pPr>
      <w:r>
        <w:drawing>
          <wp:inline distT="0" distB="0" distL="114300" distR="114300">
            <wp:extent cx="5452745" cy="1720850"/>
            <wp:effectExtent l="0" t="0" r="8255" b="6350"/>
            <wp:docPr id="29" name="图片 4" descr="屏幕截图 2024-02-07 015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屏幕截图 2024-02-07 015323"/>
                    <pic:cNvPicPr>
                      <a:picLocks noChangeAspect="1"/>
                    </pic:cNvPicPr>
                  </pic:nvPicPr>
                  <pic:blipFill>
                    <a:blip r:embed="rId32"/>
                    <a:stretch>
                      <a:fillRect/>
                    </a:stretch>
                  </pic:blipFill>
                  <pic:spPr>
                    <a:xfrm>
                      <a:off x="0" y="0"/>
                      <a:ext cx="5452745" cy="1720850"/>
                    </a:xfrm>
                    <a:prstGeom prst="rect">
                      <a:avLst/>
                    </a:prstGeom>
                  </pic:spPr>
                </pic:pic>
              </a:graphicData>
            </a:graphic>
          </wp:inline>
        </w:drawing>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备份配置文件：</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sudo cp -a /etc/apt/sources.list /etc/apt/sources.list.bak</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修改sources.list文件，将http://archive.ubuntu.com和http://security.ubuntu.com替换成http://repo.huaweicloud.com，可以参考如下命令：</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sudo sed -i "s@http://.*archive.ubuntu.com@http://repo.huaweicloud.com@g" /etc/apt/sources.list</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sudo sed -i "s@http://.*security.ubuntu.com@http://repo.huaweicloud.com@g" /etc/apt/sources.list</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执行apt-get update更新索引。</w:t>
      </w:r>
    </w:p>
    <w:p>
      <w:pPr>
        <w:keepNext w:val="0"/>
        <w:keepLines w:val="0"/>
        <w:pageBreakBefore w:val="0"/>
        <w:widowControl/>
        <w:kinsoku/>
        <w:wordWrap/>
        <w:overflowPunct/>
        <w:topLinePunct/>
        <w:autoSpaceDE/>
        <w:autoSpaceDN/>
        <w:bidi w:val="0"/>
        <w:adjustRightInd w:val="0"/>
        <w:snapToGrid w:val="0"/>
        <w:ind w:left="1701"/>
        <w:textAlignment w:val="auto"/>
      </w:pPr>
      <w:r>
        <w:drawing>
          <wp:inline distT="0" distB="0" distL="114300" distR="114300">
            <wp:extent cx="4116705" cy="2615565"/>
            <wp:effectExtent l="0" t="0" r="10795" b="63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pic:cNvPicPr>
                      <a:picLocks noChangeAspect="1"/>
                    </pic:cNvPicPr>
                  </pic:nvPicPr>
                  <pic:blipFill>
                    <a:blip r:embed="rId33"/>
                    <a:stretch>
                      <a:fillRect/>
                    </a:stretch>
                  </pic:blipFill>
                  <pic:spPr>
                    <a:xfrm>
                      <a:off x="0" y="0"/>
                      <a:ext cx="4116705" cy="2615565"/>
                    </a:xfrm>
                    <a:prstGeom prst="rect">
                      <a:avLst/>
                    </a:prstGeom>
                  </pic:spPr>
                </pic:pic>
              </a:graphicData>
            </a:graphic>
          </wp:inline>
        </w:drawing>
      </w:r>
    </w:p>
    <w:p>
      <w:pPr>
        <w:keepNext w:val="0"/>
        <w:keepLines w:val="0"/>
        <w:pageBreakBefore w:val="0"/>
        <w:widowControl/>
        <w:kinsoku/>
        <w:wordWrap/>
        <w:overflowPunct/>
        <w:topLinePunct/>
        <w:autoSpaceDE/>
        <w:autoSpaceDN/>
        <w:bidi w:val="0"/>
        <w:adjustRightInd w:val="0"/>
        <w:snapToGrid w:val="0"/>
        <w:ind w:left="1701"/>
        <w:textAlignment w:val="auto"/>
        <w:rPr>
          <w:rFonts w:hint="eastAsia"/>
          <w:lang w:val="en-US" w:eastAsia="zh-CN"/>
        </w:rPr>
      </w:pPr>
      <w:r>
        <w:rPr>
          <w:rFonts w:hint="eastAsia" w:ascii="微软雅黑" w:hAnsi="微软雅黑" w:eastAsia="微软雅黑" w:cs="Arial"/>
          <w:color w:val="000000"/>
          <w:lang w:val="en-US" w:eastAsia="zh-CN"/>
        </w:rPr>
        <w:t>8.在windowsx下的</w:t>
      </w:r>
      <w:r>
        <w:rPr>
          <w:rFonts w:hint="eastAsia" w:ascii="微软雅黑" w:hAnsi="微软雅黑" w:eastAsia="微软雅黑" w:cs="Arial"/>
          <w:color w:val="000000"/>
          <w:lang w:val="en-US" w:eastAsia="zh-CN"/>
        </w:rPr>
        <w:fldChar w:fldCharType="begin"/>
      </w:r>
      <w:r>
        <w:rPr>
          <w:rFonts w:hint="eastAsia" w:ascii="微软雅黑" w:hAnsi="微软雅黑" w:eastAsia="微软雅黑" w:cs="Arial"/>
          <w:color w:val="000000"/>
          <w:lang w:val="en-US" w:eastAsia="zh-CN"/>
        </w:rPr>
        <w:instrText xml:space="preserve"> HYPERLINK "https://code.visualstudio.com/" </w:instrText>
      </w:r>
      <w:r>
        <w:rPr>
          <w:rFonts w:hint="eastAsia" w:ascii="微软雅黑" w:hAnsi="微软雅黑" w:eastAsia="微软雅黑" w:cs="Arial"/>
          <w:color w:val="000000"/>
          <w:lang w:val="en-US" w:eastAsia="zh-CN"/>
        </w:rPr>
        <w:fldChar w:fldCharType="separate"/>
      </w:r>
      <w:r>
        <w:rPr>
          <w:rStyle w:val="145"/>
          <w:rFonts w:hint="eastAsia" w:ascii="微软雅黑" w:hAnsi="微软雅黑" w:eastAsia="微软雅黑" w:cs="Arial"/>
          <w:color w:val="000000"/>
          <w:lang w:val="en-US" w:eastAsia="zh-CN"/>
        </w:rPr>
        <w:t>vscode</w:t>
      </w:r>
      <w:r>
        <w:rPr>
          <w:rFonts w:hint="eastAsia" w:ascii="微软雅黑" w:hAnsi="微软雅黑" w:eastAsia="微软雅黑" w:cs="Arial"/>
          <w:color w:val="000000"/>
          <w:lang w:val="en-US" w:eastAsia="zh-CN"/>
        </w:rPr>
        <w:fldChar w:fldCharType="end"/>
      </w:r>
      <w:r>
        <w:rPr>
          <w:rFonts w:hint="eastAsia" w:ascii="微软雅黑" w:hAnsi="微软雅黑" w:eastAsia="微软雅黑" w:cs="Arial"/>
          <w:color w:val="000000"/>
          <w:lang w:val="en-US" w:eastAsia="zh-CN"/>
        </w:rPr>
        <w:t>里面下载 WSL拓展</w:t>
      </w:r>
    </w:p>
    <w:p>
      <w:pPr>
        <w:keepNext w:val="0"/>
        <w:keepLines w:val="0"/>
        <w:pageBreakBefore w:val="0"/>
        <w:widowControl/>
        <w:kinsoku/>
        <w:wordWrap/>
        <w:overflowPunct/>
        <w:topLinePunct/>
        <w:autoSpaceDE/>
        <w:autoSpaceDN/>
        <w:bidi w:val="0"/>
        <w:adjustRightInd w:val="0"/>
        <w:snapToGrid w:val="0"/>
        <w:ind w:left="1701"/>
        <w:textAlignment w:val="auto"/>
        <w:rPr>
          <w:rFonts w:hint="eastAsia"/>
          <w:lang w:val="en-US" w:eastAsia="zh-CN"/>
        </w:rPr>
      </w:pPr>
      <w:r>
        <w:drawing>
          <wp:inline distT="0" distB="0" distL="114300" distR="114300">
            <wp:extent cx="5032375" cy="2659380"/>
            <wp:effectExtent l="0" t="0" r="9525" b="762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4"/>
                    <a:stretch>
                      <a:fillRect/>
                    </a:stretch>
                  </pic:blipFill>
                  <pic:spPr>
                    <a:xfrm>
                      <a:off x="0" y="0"/>
                      <a:ext cx="5032375" cy="2659380"/>
                    </a:xfrm>
                    <a:prstGeom prst="rect">
                      <a:avLst/>
                    </a:prstGeom>
                  </pic:spPr>
                </pic:pic>
              </a:graphicData>
            </a:graphic>
          </wp:inline>
        </w:drawing>
      </w:r>
    </w:p>
    <w:p>
      <w:pPr>
        <w:pStyle w:val="3"/>
        <w:rPr>
          <w:rFonts w:hint="default" w:ascii="微软雅黑" w:hAnsi="微软雅黑" w:eastAsia="微软雅黑"/>
          <w:color w:val="000000"/>
        </w:rPr>
      </w:pPr>
      <w:bookmarkStart w:id="15" w:name="_Toc19866"/>
      <w:r>
        <w:rPr>
          <w:rFonts w:hint="eastAsia" w:ascii="微软雅黑" w:hAnsi="微软雅黑" w:eastAsia="微软雅黑"/>
          <w:color w:val="000000"/>
          <w:lang w:val="en-US" w:eastAsia="zh-CN"/>
        </w:rPr>
        <w:t>硬件参数</w:t>
      </w:r>
      <w:r>
        <w:rPr>
          <w:rFonts w:hint="default" w:ascii="微软雅黑" w:hAnsi="微软雅黑" w:eastAsia="微软雅黑"/>
          <w:color w:val="000000"/>
        </w:rPr>
        <w:t>介绍</w:t>
      </w:r>
      <w:bookmarkEnd w:id="15"/>
    </w:p>
    <w:p>
      <w:pPr>
        <w:pStyle w:val="4"/>
        <w:rPr>
          <w:rFonts w:hint="default"/>
        </w:rPr>
      </w:pPr>
      <w:bookmarkStart w:id="16" w:name="_Toc19926"/>
      <w:r>
        <w:rPr>
          <w:rFonts w:hint="default" w:ascii="微软雅黑" w:hAnsi="微软雅黑" w:eastAsia="微软雅黑"/>
          <w:color w:val="000000"/>
          <w:lang w:val="en-US" w:eastAsia="zh-CN"/>
        </w:rPr>
        <w:t>在WSL2上运行的Ubuntu下载必要的库和工具</w:t>
      </w:r>
      <w:bookmarkEnd w:id="16"/>
    </w:p>
    <w:p>
      <w:pPr>
        <w:pStyle w:val="5"/>
      </w:pPr>
      <w:bookmarkStart w:id="17" w:name="_Toc1145"/>
      <w:r>
        <w:rPr>
          <w:rFonts w:hint="eastAsia" w:ascii="微软雅黑" w:hAnsi="微软雅黑" w:eastAsia="微软雅黑"/>
          <w:lang w:val="en-US" w:eastAsia="zh-CN"/>
        </w:rPr>
        <w:t>主要内容</w:t>
      </w:r>
      <w:bookmarkEnd w:id="17"/>
    </w:p>
    <w:p>
      <w:pPr>
        <w:rPr>
          <w:rFonts w:hint="default" w:ascii="微软雅黑" w:hAnsi="微软雅黑" w:eastAsia="微软雅黑" w:cs="Arial"/>
          <w:color w:val="000000"/>
        </w:rPr>
      </w:pPr>
      <w:r>
        <w:rPr>
          <w:rFonts w:hint="default" w:ascii="微软雅黑" w:hAnsi="微软雅黑" w:eastAsia="微软雅黑" w:cs="Arial"/>
          <w:color w:val="000000"/>
        </w:rPr>
        <w:t>1.将Ubuntu Shell 环境修改为bash，在终端输入如下命令:</w:t>
      </w:r>
    </w:p>
    <w:p>
      <w:pPr>
        <w:rPr>
          <w:rFonts w:hint="default" w:ascii="微软雅黑" w:hAnsi="微软雅黑" w:eastAsia="微软雅黑" w:cs="Arial"/>
          <w:color w:val="000000"/>
        </w:rPr>
      </w:pPr>
      <w:r>
        <w:rPr>
          <w:rFonts w:hint="default" w:ascii="微软雅黑" w:hAnsi="微软雅黑" w:eastAsia="微软雅黑" w:cs="Arial"/>
          <w:color w:val="000000"/>
        </w:rPr>
        <w:t>ls -l /bin/sh</w:t>
      </w:r>
    </w:p>
    <w:p>
      <w:r>
        <mc:AlternateContent>
          <mc:Choice Requires="wpg">
            <w:drawing>
              <wp:inline distT="0" distB="0" distL="114300" distR="114300">
                <wp:extent cx="5166995" cy="2606040"/>
                <wp:effectExtent l="6350" t="6350" r="8255" b="16510"/>
                <wp:docPr id="11" name="组合 10"/>
                <wp:cNvGraphicFramePr/>
                <a:graphic xmlns:a="http://schemas.openxmlformats.org/drawingml/2006/main">
                  <a:graphicData uri="http://schemas.microsoft.com/office/word/2010/wordprocessingGroup">
                    <wpg:wgp>
                      <wpg:cNvGrpSpPr/>
                      <wpg:grpSpPr>
                        <a:xfrm>
                          <a:off x="0" y="0"/>
                          <a:ext cx="5166995" cy="2606040"/>
                          <a:chOff x="5119" y="3051"/>
                          <a:chExt cx="8967" cy="4537"/>
                        </a:xfrm>
                      </wpg:grpSpPr>
                      <pic:pic xmlns:pic="http://schemas.openxmlformats.org/drawingml/2006/picture">
                        <pic:nvPicPr>
                          <pic:cNvPr id="32" name="图片 2"/>
                          <pic:cNvPicPr>
                            <a:picLocks noChangeAspect="1"/>
                          </pic:cNvPicPr>
                        </pic:nvPicPr>
                        <pic:blipFill>
                          <a:blip r:embed="rId35"/>
                          <a:stretch>
                            <a:fillRect/>
                          </a:stretch>
                        </pic:blipFill>
                        <pic:spPr>
                          <a:xfrm>
                            <a:off x="5246" y="3169"/>
                            <a:ext cx="8686" cy="3533"/>
                          </a:xfrm>
                          <a:prstGeom prst="rect">
                            <a:avLst/>
                          </a:prstGeom>
                        </pic:spPr>
                      </pic:pic>
                      <wps:wsp>
                        <wps:cNvPr id="34" name="文本框 3"/>
                        <wps:cNvSpPr txBox="1"/>
                        <wps:spPr>
                          <a:xfrm>
                            <a:off x="7409" y="6862"/>
                            <a:ext cx="2953" cy="504"/>
                          </a:xfrm>
                          <a:prstGeom prst="rect">
                            <a:avLst/>
                          </a:prstGeom>
                          <a:solidFill>
                            <a:schemeClr val="bg1">
                              <a:lumMod val="95000"/>
                            </a:schemeClr>
                          </a:solidFill>
                        </wps:spPr>
                        <wps:txbx>
                          <w:txbxContent>
                            <w:p>
                              <w:pPr>
                                <w:pStyle w:val="82"/>
                                <w:keepNext w:val="0"/>
                                <w:keepLines w:val="0"/>
                                <w:pageBreakBefore w:val="0"/>
                                <w:widowControl/>
                                <w:kinsoku/>
                                <w:wordWrap/>
                                <w:overflowPunct/>
                                <w:topLinePunct/>
                                <w:bidi w:val="0"/>
                                <w:adjustRightInd w:val="0"/>
                                <w:snapToGrid w:val="0"/>
                                <w:spacing w:before="0" w:after="0"/>
                                <w:ind w:left="0"/>
                                <w:jc w:val="left"/>
                                <w:textAlignment w:val="auto"/>
                                <w:rPr>
                                  <w:sz w:val="21"/>
                                  <w:szCs w:val="21"/>
                                </w:rPr>
                              </w:pPr>
                              <w:r>
                                <w:rPr>
                                  <w:rFonts w:ascii="Arial" w:hAnsi="Arial" w:eastAsia="微软雅黑"/>
                                  <w:color w:val="000000" w:themeColor="text1"/>
                                  <w:kern w:val="24"/>
                                  <w:sz w:val="21"/>
                                  <w:szCs w:val="21"/>
                                  <w14:textFill>
                                    <w14:solidFill>
                                      <w14:schemeClr w14:val="tx1"/>
                                    </w14:solidFill>
                                  </w14:textFill>
                                </w:rPr>
                                <w:t>执行ls -l /bin/sh 后选择否</w:t>
                              </w:r>
                            </w:p>
                          </w:txbxContent>
                        </wps:txbx>
                        <wps:bodyPr wrap="square" rtlCol="0" anchor="t">
                          <a:noAutofit/>
                        </wps:bodyPr>
                      </wps:wsp>
                      <wps:wsp>
                        <wps:cNvPr id="35" name="矩形 8"/>
                        <wps:cNvSpPr/>
                        <wps:spPr>
                          <a:xfrm>
                            <a:off x="5119" y="3051"/>
                            <a:ext cx="8967" cy="4537"/>
                          </a:xfrm>
                          <a:prstGeom prst="rect">
                            <a:avLst/>
                          </a:prstGeom>
                          <a:noFill/>
                          <a:ln w="12700">
                            <a:solidFill>
                              <a:srgbClr val="00B0F0"/>
                            </a:solidFill>
                            <a:miter lim="400000"/>
                          </a:ln>
                        </wps:spPr>
                        <wps:bodyPr lIns="38090" tIns="38090" rIns="38090" bIns="38090" anchor="ctr"/>
                      </wps:wsp>
                    </wpg:wgp>
                  </a:graphicData>
                </a:graphic>
              </wp:inline>
            </w:drawing>
          </mc:Choice>
          <mc:Fallback>
            <w:pict>
              <v:group id="组合 10" o:spid="_x0000_s1026" o:spt="203" style="height:205.2pt;width:406.85pt;" coordorigin="5119,3051" coordsize="8967,4537" o:gfxdata="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">
                <o:lock v:ext="edit" aspectratio="f"/>
                <v:shape id="图片 2" o:spid="_x0000_s1026" o:spt="75" type="#_x0000_t75" style="position:absolute;left:5246;top:3169;height:3533;width:8686;" filled="f" o:preferrelative="t" stroked="f" coordsize="21600,21600" o:gfxdata="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Q+ce8AAAA&#10;2wAAAA8AAAAAAAAAAQAgAAAAIgAAAGRycy9kb3ducmV2LnhtbFBLAQIUABQAAAAIAIdO4kAzLwWe&#10;OwAAADkAAAAQAAAAAAAAAAEAIAAAAAsBAABkcnMvc2hhcGV4bWwueG1sUEsFBgAAAAAGAAYAWwEA&#10;ALUDAAAAAA==&#10;">
                  <v:fill on="f" focussize="0,0"/>
                  <v:stroke on="f"/>
                  <v:imagedata r:id="rId35" o:title=""/>
                  <o:lock v:ext="edit" aspectratio="t"/>
                </v:shape>
                <v:shape id="文本框 3" o:spid="_x0000_s1026" o:spt="202" type="#_x0000_t202" style="position:absolute;left:7409;top:6862;height:504;width:2953;" fillcolor="#F2F2F2 [3052]" filled="t" stroked="f" coordsize="21600,21600" o:gfxdata="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yJs1r4A&#10;AADbAAAADwAAAAAAAAABACAAAAAiAAAAZHJzL2Rvd25yZXYueG1sUEsBAhQAFAAAAAgAh07iQDMv&#10;BZ47AAAAOQAAABAAAAAAAAAAAQAgAAAADQEAAGRycy9zaGFwZXhtbC54bWxQSwUGAAAAAAYABgBb&#10;AQAAtwMAAAAA&#10;">
                  <v:fill on="t" focussize="0,0"/>
                  <v:stroke on="f"/>
                  <v:imagedata o:title=""/>
                  <o:lock v:ext="edit" aspectratio="f"/>
                  <v:textbox>
                    <w:txbxContent>
                      <w:p>
                        <w:pPr>
                          <w:pStyle w:val="82"/>
                          <w:keepNext w:val="0"/>
                          <w:keepLines w:val="0"/>
                          <w:pageBreakBefore w:val="0"/>
                          <w:widowControl/>
                          <w:kinsoku/>
                          <w:wordWrap/>
                          <w:overflowPunct/>
                          <w:topLinePunct/>
                          <w:bidi w:val="0"/>
                          <w:adjustRightInd w:val="0"/>
                          <w:snapToGrid w:val="0"/>
                          <w:spacing w:before="0" w:after="0"/>
                          <w:ind w:left="0"/>
                          <w:jc w:val="left"/>
                          <w:textAlignment w:val="auto"/>
                          <w:rPr>
                            <w:sz w:val="21"/>
                            <w:szCs w:val="21"/>
                          </w:rPr>
                        </w:pPr>
                        <w:r>
                          <w:rPr>
                            <w:rFonts w:ascii="Arial" w:hAnsi="Arial" w:eastAsia="微软雅黑"/>
                            <w:color w:val="000000" w:themeColor="text1"/>
                            <w:kern w:val="24"/>
                            <w:sz w:val="21"/>
                            <w:szCs w:val="21"/>
                            <w14:textFill>
                              <w14:solidFill>
                                <w14:schemeClr w14:val="tx1"/>
                              </w14:solidFill>
                            </w14:textFill>
                          </w:rPr>
                          <w:t>执行ls -l /bin/sh 后选择否</w:t>
                        </w:r>
                      </w:p>
                    </w:txbxContent>
                  </v:textbox>
                </v:shape>
                <v:rect id="矩形 8" o:spid="_x0000_s1026" o:spt="1" style="position:absolute;left:5119;top:3051;height:4537;width:8967;v-text-anchor:middle;" filled="f" stroked="t" coordsize="21600,21600" o:gfxdata="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R/Nq8AAAA&#10;2wAAAA8AAAAAAAAAAQAgAAAAIgAAAGRycy9kb3ducmV2LnhtbFBLAQIUABQAAAAIAIdO4kAzLwWe&#10;OwAAADkAAAAQAAAAAAAAAAEAIAAAAAsBAABkcnMvc2hhcGV4bWwueG1sUEsFBgAAAAAGAAYAWwEA&#10;ALUDAAAAAA==&#10;">
                  <v:fill on="f" focussize="0,0"/>
                  <v:stroke weight="1pt" color="#00B0F0" miterlimit="4" joinstyle="miter"/>
                  <v:imagedata o:title=""/>
                  <o:lock v:ext="edit" aspectratio="f"/>
                  <v:textbox inset="2.9992125984252pt,2.9992125984252pt,2.9992125984252pt,2.9992125984252pt"/>
                </v:rect>
                <w10:wrap type="none"/>
                <w10:anchorlock/>
              </v:group>
            </w:pict>
          </mc:Fallback>
        </mc:AlternateContent>
      </w:r>
      <w:r>
        <mc:AlternateContent>
          <mc:Choice Requires="wpg">
            <w:drawing>
              <wp:inline distT="0" distB="0" distL="114300" distR="114300">
                <wp:extent cx="5173345" cy="1104900"/>
                <wp:effectExtent l="6350" t="6350" r="14605" b="6350"/>
                <wp:docPr id="40" name="组合 11"/>
                <wp:cNvGraphicFramePr/>
                <a:graphic xmlns:a="http://schemas.openxmlformats.org/drawingml/2006/main">
                  <a:graphicData uri="http://schemas.microsoft.com/office/word/2010/wordprocessingGroup">
                    <wpg:wgp>
                      <wpg:cNvGrpSpPr/>
                      <wpg:grpSpPr>
                        <a:xfrm>
                          <a:off x="0" y="0"/>
                          <a:ext cx="5173345" cy="1104900"/>
                          <a:chOff x="3445" y="7798"/>
                          <a:chExt cx="12976" cy="1951"/>
                        </a:xfrm>
                      </wpg:grpSpPr>
                      <pic:pic xmlns:pic="http://schemas.openxmlformats.org/drawingml/2006/picture">
                        <pic:nvPicPr>
                          <pic:cNvPr id="7" name="图片 6"/>
                          <pic:cNvPicPr>
                            <a:picLocks noChangeAspect="1"/>
                          </pic:cNvPicPr>
                        </pic:nvPicPr>
                        <pic:blipFill>
                          <a:blip r:embed="rId36"/>
                          <a:stretch>
                            <a:fillRect/>
                          </a:stretch>
                        </pic:blipFill>
                        <pic:spPr>
                          <a:xfrm>
                            <a:off x="3446" y="7983"/>
                            <a:ext cx="12975" cy="983"/>
                          </a:xfrm>
                          <a:prstGeom prst="rect">
                            <a:avLst/>
                          </a:prstGeom>
                        </pic:spPr>
                      </pic:pic>
                      <wps:wsp>
                        <wps:cNvPr id="8" name="文本框 7"/>
                        <wps:cNvSpPr txBox="1"/>
                        <wps:spPr>
                          <a:xfrm>
                            <a:off x="8176" y="9030"/>
                            <a:ext cx="3915" cy="567"/>
                          </a:xfrm>
                          <a:prstGeom prst="rect">
                            <a:avLst/>
                          </a:prstGeom>
                          <a:solidFill>
                            <a:schemeClr val="bg1">
                              <a:lumMod val="95000"/>
                            </a:schemeClr>
                          </a:solidFill>
                        </wps:spPr>
                        <wps:txbx>
                          <w:txbxContent>
                            <w:p>
                              <w:pPr>
                                <w:pStyle w:val="82"/>
                                <w:keepNext w:val="0"/>
                                <w:keepLines w:val="0"/>
                                <w:pageBreakBefore w:val="0"/>
                                <w:widowControl/>
                                <w:kinsoku/>
                                <w:wordWrap/>
                                <w:overflowPunct/>
                                <w:topLinePunct/>
                                <w:bidi w:val="0"/>
                                <w:adjustRightInd w:val="0"/>
                                <w:snapToGrid w:val="0"/>
                                <w:spacing w:before="0" w:after="0"/>
                                <w:ind w:left="0"/>
                                <w:jc w:val="center"/>
                                <w:textAlignment w:val="auto"/>
                                <w:rPr>
                                  <w:sz w:val="21"/>
                                  <w:szCs w:val="21"/>
                                </w:rPr>
                              </w:pPr>
                              <w:r>
                                <w:rPr>
                                  <w:rFonts w:ascii="Arial" w:eastAsia="微软雅黑" w:hAnsiTheme="minorBidi"/>
                                  <w:color w:val="000000" w:themeColor="text1"/>
                                  <w:kern w:val="24"/>
                                  <w:sz w:val="21"/>
                                  <w:szCs w:val="21"/>
                                  <w14:textFill>
                                    <w14:solidFill>
                                      <w14:schemeClr w14:val="tx1"/>
                                    </w14:solidFill>
                                  </w14:textFill>
                                </w:rPr>
                                <w:t>更改成功，如上图所示</w:t>
                              </w:r>
                            </w:p>
                          </w:txbxContent>
                        </wps:txbx>
                        <wps:bodyPr wrap="square" rtlCol="0" anchor="t">
                          <a:noAutofit/>
                        </wps:bodyPr>
                      </wps:wsp>
                      <wps:wsp>
                        <wps:cNvPr id="38" name="矩形 9"/>
                        <wps:cNvSpPr/>
                        <wps:spPr>
                          <a:xfrm>
                            <a:off x="3445" y="7798"/>
                            <a:ext cx="12976" cy="1951"/>
                          </a:xfrm>
                          <a:prstGeom prst="rect">
                            <a:avLst/>
                          </a:prstGeom>
                          <a:noFill/>
                          <a:ln w="12700">
                            <a:solidFill>
                              <a:srgbClr val="00B0F0"/>
                            </a:solidFill>
                            <a:miter lim="400000"/>
                          </a:ln>
                        </wps:spPr>
                        <wps:bodyPr lIns="38090" tIns="38090" rIns="38090" bIns="38090" anchor="ctr"/>
                      </wps:wsp>
                    </wpg:wgp>
                  </a:graphicData>
                </a:graphic>
              </wp:inline>
            </w:drawing>
          </mc:Choice>
          <mc:Fallback>
            <w:pict>
              <v:group id="组合 11" o:spid="_x0000_s1026" o:spt="203" style="height:87pt;width:407.35pt;" coordorigin="3445,7798" coordsize="12976,1951" o:gfxdata="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">
                <o:lock v:ext="edit" aspectratio="f"/>
                <v:shape id="图片 6" o:spid="_x0000_s1026" o:spt="75" type="#_x0000_t75" style="position:absolute;left:3446;top:7983;height:983;width:12975;" filled="f" o:preferrelative="t" stroked="f" coordsize="21600,21600" o:gfxdata="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2+dSL4A&#10;AADaAAAADwAAAAAAAAABACAAAAAiAAAAZHJzL2Rvd25yZXYueG1sUEsBAhQAFAAAAAgAh07iQDMv&#10;BZ47AAAAOQAAABAAAAAAAAAAAQAgAAAADQEAAGRycy9zaGFwZXhtbC54bWxQSwUGAAAAAAYABgBb&#10;AQAAtwMAAAAA&#10;">
                  <v:fill on="f" focussize="0,0"/>
                  <v:stroke on="f"/>
                  <v:imagedata r:id="rId36" o:title=""/>
                  <o:lock v:ext="edit" aspectratio="t"/>
                </v:shape>
                <v:shape id="文本框 7" o:spid="_x0000_s1026" o:spt="202" type="#_x0000_t202" style="position:absolute;left:8176;top:9030;height:567;width:3915;" fillcolor="#F2F2F2 [3052]" filled="t" stroked="f" coordsize="21600,21600" o:gfxdata="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h6mSLsAAADa&#10;AAAADwAAAAAAAAABACAAAAAiAAAAZHJzL2Rvd25yZXYueG1sUEsBAhQAFAAAAAgAh07iQDMvBZ47&#10;AAAAOQAAABAAAAAAAAAAAQAgAAAACgEAAGRycy9zaGFwZXhtbC54bWxQSwUGAAAAAAYABgBbAQAA&#10;tAMAAAAA&#10;">
                  <v:fill on="t" focussize="0,0"/>
                  <v:stroke on="f"/>
                  <v:imagedata o:title=""/>
                  <o:lock v:ext="edit" aspectratio="f"/>
                  <v:textbox>
                    <w:txbxContent>
                      <w:p>
                        <w:pPr>
                          <w:pStyle w:val="82"/>
                          <w:keepNext w:val="0"/>
                          <w:keepLines w:val="0"/>
                          <w:pageBreakBefore w:val="0"/>
                          <w:widowControl/>
                          <w:kinsoku/>
                          <w:wordWrap/>
                          <w:overflowPunct/>
                          <w:topLinePunct/>
                          <w:bidi w:val="0"/>
                          <w:adjustRightInd w:val="0"/>
                          <w:snapToGrid w:val="0"/>
                          <w:spacing w:before="0" w:after="0"/>
                          <w:ind w:left="0"/>
                          <w:jc w:val="center"/>
                          <w:textAlignment w:val="auto"/>
                          <w:rPr>
                            <w:sz w:val="21"/>
                            <w:szCs w:val="21"/>
                          </w:rPr>
                        </w:pPr>
                        <w:r>
                          <w:rPr>
                            <w:rFonts w:ascii="Arial" w:eastAsia="微软雅黑" w:hAnsiTheme="minorBidi"/>
                            <w:color w:val="000000" w:themeColor="text1"/>
                            <w:kern w:val="24"/>
                            <w:sz w:val="21"/>
                            <w:szCs w:val="21"/>
                            <w14:textFill>
                              <w14:solidFill>
                                <w14:schemeClr w14:val="tx1"/>
                              </w14:solidFill>
                            </w14:textFill>
                          </w:rPr>
                          <w:t>更改成功，如上图所示</w:t>
                        </w:r>
                      </w:p>
                    </w:txbxContent>
                  </v:textbox>
                </v:shape>
                <v:rect id="矩形 9" o:spid="_x0000_s1026" o:spt="1" style="position:absolute;left:3445;top:7798;height:1951;width:12976;v-text-anchor:middle;" filled="f" stroked="t" coordsize="21600,21600" o:gfxdata="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2QU0S5AAAA2wAA&#10;AA8AAAAAAAAAAQAgAAAAIgAAAGRycy9kb3ducmV2LnhtbFBLAQIUABQAAAAIAIdO4kAzLwWeOwAA&#10;ADkAAAAQAAAAAAAAAAEAIAAAAAgBAABkcnMvc2hhcGV4bWwueG1sUEsFBgAAAAAGAAYAWwEAALID&#10;AAAAAA==&#10;">
                  <v:fill on="f" focussize="0,0"/>
                  <v:stroke weight="1pt" color="#00B0F0" miterlimit="4" joinstyle="miter"/>
                  <v:imagedata o:title=""/>
                  <o:lock v:ext="edit" aspectratio="f"/>
                  <v:textbox inset="2.9992125984252pt,2.9992125984252pt,2.9992125984252pt,2.9992125984252pt"/>
                </v:rect>
                <w10:wrap type="none"/>
                <w10:anchorlock/>
              </v:group>
            </w:pict>
          </mc:Fallback>
        </mc:AlternateContent>
      </w:r>
    </w:p>
    <w:p>
      <w:pPr>
        <w:rPr>
          <w:rFonts w:hint="default" w:ascii="微软雅黑" w:hAnsi="微软雅黑" w:eastAsia="微软雅黑" w:cs="Arial"/>
          <w:color w:val="000000"/>
        </w:rPr>
      </w:pPr>
      <w:r>
        <w:rPr>
          <w:rFonts w:hint="default" w:ascii="微软雅黑" w:hAnsi="微软雅黑" w:eastAsia="微软雅黑" w:cs="Arial"/>
          <w:color w:val="000000"/>
        </w:rPr>
        <w:t>2.安装git、git-lfs、ninja-build、curl、python3-pip，在终端输入如下命令</w:t>
      </w:r>
    </w:p>
    <w:p>
      <w:pPr>
        <w:rPr>
          <w:rFonts w:hint="default" w:ascii="微软雅黑" w:hAnsi="微软雅黑" w:eastAsia="微软雅黑" w:cs="Arial"/>
          <w:color w:val="000000"/>
        </w:rPr>
      </w:pPr>
      <w:r>
        <w:rPr>
          <w:rFonts w:hint="default" w:ascii="微软雅黑" w:hAnsi="微软雅黑" w:eastAsia="微软雅黑" w:cs="Arial"/>
          <w:color w:val="000000"/>
        </w:rPr>
        <w:t>sudo apt-get install git git-lfs ninja-build curl python3-pip</w:t>
      </w:r>
    </w:p>
    <w:p>
      <w:pPr>
        <w:rPr>
          <w:rFonts w:hint="default" w:ascii="微软雅黑" w:hAnsi="微软雅黑" w:eastAsia="微软雅黑" w:cs="Arial"/>
          <w:color w:val="000000"/>
        </w:rPr>
      </w:pPr>
      <w:r>
        <w:rPr>
          <w:rFonts w:hint="default" w:ascii="微软雅黑" w:hAnsi="微软雅黑" w:eastAsia="微软雅黑" w:cs="Arial"/>
          <w:color w:val="000000"/>
        </w:rPr>
        <w:t>3.安装码云repo工具，在终端输入如下命令</w:t>
      </w:r>
    </w:p>
    <w:p>
      <w:pPr>
        <w:rPr>
          <w:rFonts w:hint="default" w:ascii="微软雅黑" w:hAnsi="微软雅黑" w:eastAsia="微软雅黑" w:cs="Arial"/>
          <w:color w:val="000000"/>
        </w:rPr>
      </w:pPr>
      <w:r>
        <w:rPr>
          <w:rFonts w:hint="default" w:ascii="微软雅黑" w:hAnsi="微软雅黑" w:eastAsia="微软雅黑" w:cs="Arial"/>
          <w:color w:val="000000"/>
        </w:rPr>
        <w:t xml:space="preserve">curl https://gitee.com/oschina/repo/raw/fork_flow/repo-py3 -o /usr/local/bin/repo  </w:t>
      </w:r>
    </w:p>
    <w:p>
      <w:pPr>
        <w:rPr>
          <w:rFonts w:hint="default" w:ascii="微软雅黑" w:hAnsi="微软雅黑" w:eastAsia="微软雅黑" w:cs="Arial"/>
          <w:color w:val="000000"/>
        </w:rPr>
      </w:pPr>
      <w:r>
        <w:rPr>
          <w:rFonts w:hint="default" w:ascii="微软雅黑" w:hAnsi="微软雅黑" w:eastAsia="微软雅黑" w:cs="Arial"/>
          <w:color w:val="000000"/>
        </w:rPr>
        <w:t>chmod a+x /usr/local/bin/repo</w:t>
      </w:r>
    </w:p>
    <w:p>
      <w:pPr>
        <w:rPr>
          <w:rFonts w:hint="default" w:ascii="微软雅黑" w:hAnsi="微软雅黑" w:eastAsia="微软雅黑" w:cs="Arial"/>
          <w:color w:val="000000"/>
        </w:rPr>
      </w:pPr>
      <w:r>
        <w:rPr>
          <w:rFonts w:hint="default" w:ascii="微软雅黑" w:hAnsi="微软雅黑" w:eastAsia="微软雅黑" w:cs="Arial"/>
          <w:color w:val="000000"/>
        </w:rPr>
        <w:t>pip3 install -i https://repo.huaweicloud.com/repository/pypi/simple requests</w:t>
      </w:r>
    </w:p>
    <w:p>
      <w:pPr>
        <w:rPr>
          <w:rFonts w:hint="default" w:ascii="微软雅黑" w:hAnsi="微软雅黑" w:eastAsia="微软雅黑" w:cs="Arial"/>
          <w:color w:val="000000"/>
        </w:rPr>
      </w:pPr>
      <w:r>
        <w:rPr>
          <w:rFonts w:hint="default" w:ascii="微软雅黑" w:hAnsi="微软雅黑" w:eastAsia="微软雅黑" w:cs="Arial"/>
          <w:color w:val="000000"/>
        </w:rPr>
        <w:t>4.设置git全局用户名和电子邮件地址，在终端输入如下命令。</w:t>
      </w:r>
    </w:p>
    <w:p>
      <w:pPr>
        <w:rPr>
          <w:rFonts w:hint="default" w:ascii="微软雅黑" w:hAnsi="微软雅黑" w:eastAsia="微软雅黑" w:cs="Arial"/>
          <w:color w:val="000000"/>
        </w:rPr>
      </w:pPr>
      <w:r>
        <w:rPr>
          <w:rFonts w:hint="default" w:ascii="微软雅黑" w:hAnsi="微软雅黑" w:eastAsia="微软雅黑" w:cs="Arial"/>
          <w:color w:val="000000"/>
        </w:rPr>
        <w:t>gitte_user替换为gitte账号名，gitte_mail替换为gitte绑定的邮箱</w:t>
      </w:r>
    </w:p>
    <w:p>
      <w:pPr>
        <w:rPr>
          <w:rFonts w:hint="default" w:ascii="微软雅黑" w:hAnsi="微软雅黑" w:eastAsia="微软雅黑" w:cs="Arial"/>
          <w:color w:val="000000"/>
        </w:rPr>
      </w:pPr>
      <w:r>
        <w:rPr>
          <w:rFonts w:hint="default" w:ascii="微软雅黑" w:hAnsi="微软雅黑" w:eastAsia="微软雅黑" w:cs="Arial"/>
          <w:color w:val="000000"/>
        </w:rPr>
        <w:t>git config --global user.name "gitte_user"</w:t>
      </w:r>
    </w:p>
    <w:p>
      <w:pPr>
        <w:rPr>
          <w:rFonts w:hint="default" w:ascii="微软雅黑" w:hAnsi="微软雅黑" w:eastAsia="微软雅黑" w:cs="Arial"/>
          <w:color w:val="000000"/>
        </w:rPr>
      </w:pPr>
      <w:r>
        <w:rPr>
          <w:rFonts w:hint="default" w:ascii="微软雅黑" w:hAnsi="微软雅黑" w:eastAsia="微软雅黑" w:cs="Arial"/>
          <w:color w:val="000000"/>
        </w:rPr>
        <w:t>git config --global user.email "gitte_mail"</w:t>
      </w:r>
    </w:p>
    <w:p>
      <w:pPr>
        <w:rPr>
          <w:rFonts w:hint="default" w:ascii="微软雅黑" w:hAnsi="微软雅黑" w:eastAsia="微软雅黑" w:cs="Arial"/>
          <w:color w:val="000000"/>
        </w:rPr>
      </w:pPr>
      <w:r>
        <w:rPr>
          <w:rFonts w:hint="default" w:ascii="微软雅黑" w:hAnsi="微软雅黑" w:eastAsia="微软雅黑" w:cs="Arial"/>
          <w:color w:val="000000"/>
        </w:rPr>
        <w:t>git config --global credential.helper store</w:t>
      </w:r>
    </w:p>
    <w:p>
      <w:pPr>
        <w:pStyle w:val="3"/>
        <w:rPr>
          <w:rFonts w:hint="default" w:ascii="微软雅黑" w:hAnsi="微软雅黑" w:eastAsia="微软雅黑" w:cs="Arial"/>
          <w:color w:val="000000"/>
          <w:lang w:val="en-US" w:eastAsia="zh-CN"/>
        </w:rPr>
      </w:pPr>
      <w:bookmarkStart w:id="18" w:name="_Toc22840"/>
      <w:r>
        <w:rPr>
          <w:rFonts w:hint="default" w:ascii="微软雅黑" w:hAnsi="微软雅黑" w:eastAsia="微软雅黑"/>
          <w:color w:val="000000"/>
          <w:lang w:val="en-US" w:eastAsia="zh-CN"/>
        </w:rPr>
        <w:t xml:space="preserve">OpenHarmony </w:t>
      </w:r>
      <w:r>
        <w:rPr>
          <w:rFonts w:hint="eastAsia" w:ascii="微软雅黑" w:hAnsi="微软雅黑" w:eastAsia="微软雅黑"/>
          <w:color w:val="000000"/>
          <w:lang w:val="en-US" w:eastAsia="zh-CN"/>
        </w:rPr>
        <w:t>4</w:t>
      </w:r>
      <w:r>
        <w:rPr>
          <w:rFonts w:hint="default" w:ascii="微软雅黑" w:hAnsi="微软雅黑" w:eastAsia="微软雅黑"/>
          <w:color w:val="000000"/>
          <w:lang w:val="en-US" w:eastAsia="zh-CN"/>
        </w:rPr>
        <w:t>.</w:t>
      </w:r>
      <w:r>
        <w:rPr>
          <w:rFonts w:hint="eastAsia" w:ascii="微软雅黑" w:hAnsi="微软雅黑" w:eastAsia="微软雅黑"/>
          <w:color w:val="000000"/>
          <w:lang w:val="en-US" w:eastAsia="zh-CN"/>
        </w:rPr>
        <w:t>0</w:t>
      </w:r>
      <w:r>
        <w:rPr>
          <w:rFonts w:hint="default" w:ascii="微软雅黑" w:hAnsi="微软雅黑" w:eastAsia="微软雅黑"/>
          <w:color w:val="000000"/>
          <w:lang w:val="en-US" w:eastAsia="zh-CN"/>
        </w:rPr>
        <w:t xml:space="preserve"> release hi3861源码下载</w:t>
      </w:r>
      <w:bookmarkEnd w:id="18"/>
    </w:p>
    <w:p>
      <w:pPr>
        <w:pStyle w:val="4"/>
        <w:rPr>
          <w:rFonts w:hint="default"/>
          <w:lang w:val="en-US" w:eastAsia="zh-CN"/>
        </w:rPr>
      </w:pPr>
      <w:bookmarkStart w:id="19" w:name="_Toc21747"/>
      <w:r>
        <w:rPr>
          <w:rFonts w:hint="default" w:ascii="微软雅黑" w:hAnsi="微软雅黑" w:eastAsia="微软雅黑"/>
          <w:color w:val="000000"/>
          <w:lang w:val="en-US" w:eastAsia="zh-CN"/>
        </w:rPr>
        <w:t xml:space="preserve">OpenHarmony </w:t>
      </w:r>
      <w:r>
        <w:rPr>
          <w:rFonts w:hint="eastAsia" w:ascii="微软雅黑" w:hAnsi="微软雅黑" w:eastAsia="微软雅黑"/>
          <w:color w:val="000000"/>
          <w:lang w:val="en-US" w:eastAsia="zh-CN"/>
        </w:rPr>
        <w:t>4</w:t>
      </w:r>
      <w:r>
        <w:rPr>
          <w:rFonts w:hint="default" w:ascii="微软雅黑" w:hAnsi="微软雅黑" w:eastAsia="微软雅黑"/>
          <w:color w:val="000000"/>
          <w:lang w:val="en-US" w:eastAsia="zh-CN"/>
        </w:rPr>
        <w:t>.</w:t>
      </w:r>
      <w:r>
        <w:rPr>
          <w:rFonts w:hint="eastAsia" w:ascii="微软雅黑" w:hAnsi="微软雅黑" w:eastAsia="微软雅黑"/>
          <w:color w:val="000000"/>
          <w:lang w:val="en-US" w:eastAsia="zh-CN"/>
        </w:rPr>
        <w:t>0</w:t>
      </w:r>
      <w:r>
        <w:rPr>
          <w:rFonts w:hint="default" w:ascii="微软雅黑" w:hAnsi="微软雅黑" w:eastAsia="微软雅黑"/>
          <w:color w:val="000000"/>
          <w:lang w:val="en-US" w:eastAsia="zh-CN"/>
        </w:rPr>
        <w:t xml:space="preserve"> release hi3861源码下载</w:t>
      </w:r>
      <w:bookmarkEnd w:id="19"/>
    </w:p>
    <w:p>
      <w:pPr>
        <w:pStyle w:val="5"/>
        <w:rPr>
          <w:rFonts w:hint="default"/>
          <w:lang w:val="en-US" w:eastAsia="zh-CN"/>
        </w:rPr>
      </w:pPr>
      <w:bookmarkStart w:id="20" w:name="_Toc2059"/>
      <w:r>
        <w:rPr>
          <w:rFonts w:hint="eastAsia" w:ascii="微软雅黑" w:hAnsi="微软雅黑" w:eastAsia="微软雅黑"/>
          <w:lang w:val="en-US" w:eastAsia="zh-CN"/>
        </w:rPr>
        <w:t>主要内容</w:t>
      </w:r>
      <w:bookmarkEnd w:id="20"/>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1.下载OpenHarmony-v</w:t>
      </w:r>
      <w:r>
        <w:rPr>
          <w:rFonts w:hint="eastAsia" w:ascii="微软雅黑" w:hAnsi="微软雅黑" w:eastAsia="微软雅黑" w:cs="Arial"/>
          <w:color w:val="000000"/>
          <w:lang w:val="en-US" w:eastAsia="zh-CN"/>
        </w:rPr>
        <w:t>4.0</w:t>
      </w:r>
      <w:r>
        <w:rPr>
          <w:rFonts w:hint="default" w:ascii="微软雅黑" w:hAnsi="微软雅黑" w:eastAsia="微软雅黑" w:cs="Arial"/>
          <w:color w:val="000000"/>
          <w:lang w:val="en-US" w:eastAsia="zh-CN"/>
        </w:rPr>
        <w:t>-Release版本hi3861源码</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sudo ln -sf /usr/bin/python3 /usr/bin/python</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repo init -u https://gitee.com/openharmony/manifest -b refs/tags/OpenHarmony-v</w:t>
      </w:r>
      <w:r>
        <w:rPr>
          <w:rFonts w:hint="eastAsia" w:ascii="微软雅黑" w:hAnsi="微软雅黑" w:eastAsia="微软雅黑" w:cs="Arial"/>
          <w:color w:val="000000"/>
          <w:lang w:val="en-US" w:eastAsia="zh-CN"/>
        </w:rPr>
        <w:t>4.0</w:t>
      </w:r>
      <w:r>
        <w:rPr>
          <w:rFonts w:hint="default" w:ascii="微软雅黑" w:hAnsi="微软雅黑" w:eastAsia="微软雅黑" w:cs="Arial"/>
          <w:color w:val="000000"/>
          <w:lang w:val="en-US" w:eastAsia="zh-CN"/>
        </w:rPr>
        <w:t>-Release -m chipsets/hispark_pegasus.xml -g ohos:mini</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2.执行repo sync -c 和 执行最后报错则重新执行repo sync -c，直到提示 repo sync has finished successfully。执行repo forall -c 'git lfs pull'。</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repo sync -c</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repo forall -c 'git lfs pull'</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3.安装依赖库，此步骤会安装一系列编译需要的依赖库</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./build/build_scripts/env_setup.sh</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source ~/.bashrc</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4.下载编译工具</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bash build/prebuilts_download.sh</w:t>
      </w:r>
    </w:p>
    <w:p>
      <w:r>
        <w:drawing>
          <wp:inline distT="0" distB="0" distL="114300" distR="114300">
            <wp:extent cx="2962910" cy="3359150"/>
            <wp:effectExtent l="0" t="0" r="8890" b="6350"/>
            <wp:docPr id="4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
                    <pic:cNvPicPr>
                      <a:picLocks noChangeAspect="1"/>
                    </pic:cNvPicPr>
                  </pic:nvPicPr>
                  <pic:blipFill>
                    <a:blip r:embed="rId37"/>
                    <a:stretch>
                      <a:fillRect/>
                    </a:stretch>
                  </pic:blipFill>
                  <pic:spPr>
                    <a:xfrm>
                      <a:off x="0" y="0"/>
                      <a:ext cx="2962910" cy="3359150"/>
                    </a:xfrm>
                    <a:prstGeom prst="rect">
                      <a:avLst/>
                    </a:prstGeom>
                  </pic:spPr>
                </pic:pic>
              </a:graphicData>
            </a:graphic>
          </wp:inline>
        </w:drawing>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 xml:space="preserve">下载好OpenHarmony </w:t>
      </w:r>
      <w:r>
        <w:rPr>
          <w:rFonts w:hint="eastAsia" w:ascii="微软雅黑" w:hAnsi="微软雅黑" w:eastAsia="微软雅黑" w:cs="Arial"/>
          <w:color w:val="000000"/>
          <w:lang w:val="en-US" w:eastAsia="zh-CN"/>
        </w:rPr>
        <w:t>4.0</w:t>
      </w:r>
      <w:r>
        <w:rPr>
          <w:rFonts w:hint="default" w:ascii="微软雅黑" w:hAnsi="微软雅黑" w:eastAsia="微软雅黑" w:cs="Arial"/>
          <w:color w:val="000000"/>
          <w:lang w:val="en-US" w:eastAsia="zh-CN"/>
        </w:rPr>
        <w:t xml:space="preserve"> release 轻量系统hi3861芯片源码大约</w:t>
      </w:r>
      <w:r>
        <w:rPr>
          <w:rFonts w:hint="default" w:ascii="微软雅黑" w:hAnsi="微软雅黑" w:eastAsia="微软雅黑" w:cs="Arial"/>
          <w:color w:val="000000"/>
          <w:highlight w:val="yellow"/>
          <w:lang w:val="en-US" w:eastAsia="zh-CN"/>
        </w:rPr>
        <w:t>9.3</w:t>
      </w:r>
      <w:r>
        <w:rPr>
          <w:rFonts w:hint="default" w:ascii="微软雅黑" w:hAnsi="微软雅黑" w:eastAsia="微软雅黑" w:cs="Arial"/>
          <w:color w:val="000000"/>
          <w:lang w:val="en-US" w:eastAsia="zh-CN"/>
        </w:rPr>
        <w:t>G</w:t>
      </w:r>
    </w:p>
    <w:p>
      <w:pPr>
        <w:pStyle w:val="3"/>
        <w:rPr>
          <w:rFonts w:hint="default" w:ascii="微软雅黑" w:hAnsi="微软雅黑" w:eastAsia="微软雅黑" w:cs="Arial"/>
          <w:color w:val="000000"/>
          <w:lang w:val="en-US" w:eastAsia="zh-CN"/>
        </w:rPr>
      </w:pPr>
      <w:bookmarkStart w:id="21" w:name="_Toc32598"/>
      <w:r>
        <w:rPr>
          <w:rFonts w:hint="default" w:ascii="微软雅黑" w:hAnsi="微软雅黑" w:eastAsia="微软雅黑" w:cs="Arial"/>
          <w:color w:val="000000"/>
          <w:lang w:val="en-US" w:eastAsia="zh-CN"/>
        </w:rPr>
        <w:t>build.sh方式编译和烧录hi3861固件</w:t>
      </w:r>
      <w:bookmarkEnd w:id="21"/>
    </w:p>
    <w:p>
      <w:pPr>
        <w:pStyle w:val="4"/>
        <w:rPr>
          <w:rFonts w:hint="default"/>
          <w:lang w:val="en-US" w:eastAsia="zh-CN"/>
        </w:rPr>
      </w:pPr>
      <w:bookmarkStart w:id="22" w:name="_Toc7537"/>
      <w:r>
        <w:rPr>
          <w:rFonts w:hint="default" w:ascii="微软雅黑" w:hAnsi="微软雅黑" w:eastAsia="微软雅黑"/>
          <w:color w:val="000000"/>
          <w:lang w:val="en-US" w:eastAsia="zh-CN"/>
        </w:rPr>
        <w:t>build.</w:t>
      </w:r>
      <w:r>
        <w:rPr>
          <w:rFonts w:hint="eastAsia" w:ascii="微软雅黑" w:hAnsi="微软雅黑" w:eastAsia="微软雅黑"/>
          <w:color w:val="000000"/>
          <w:lang w:val="en-US" w:eastAsia="zh-CN"/>
        </w:rPr>
        <w:t>py</w:t>
      </w:r>
      <w:r>
        <w:rPr>
          <w:rFonts w:hint="default" w:ascii="微软雅黑" w:hAnsi="微软雅黑" w:eastAsia="微软雅黑"/>
          <w:color w:val="000000"/>
          <w:lang w:val="en-US" w:eastAsia="zh-CN"/>
        </w:rPr>
        <w:t>方式编译hi3861固件</w:t>
      </w:r>
      <w:bookmarkEnd w:id="22"/>
    </w:p>
    <w:p>
      <w:pPr>
        <w:pStyle w:val="5"/>
      </w:pPr>
      <w:bookmarkStart w:id="23" w:name="_Toc22045"/>
      <w:r>
        <w:rPr>
          <w:rFonts w:hint="eastAsia" w:ascii="微软雅黑" w:hAnsi="微软雅黑" w:eastAsia="微软雅黑"/>
          <w:lang w:val="en-US" w:eastAsia="zh-CN"/>
        </w:rPr>
        <w:t>主要内容</w:t>
      </w:r>
      <w:bookmarkEnd w:id="23"/>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1.编译hi3861，在源码目录执行以下命令。编译OpenHarmony一共有两种方式，分别是hb工具方式和build.py脚本方式。此处采用build.py脚本方式</w:t>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rm -rf out</w:t>
      </w:r>
    </w:p>
    <w:p>
      <w:pPr>
        <w:rPr>
          <w:rFonts w:hint="default"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没有修改BUILD.gn文件，则执行</w:t>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./build.py -p wifiiot_hispark_pegasus --ccache --fast-rebuild</w:t>
      </w:r>
    </w:p>
    <w:p>
      <w:pPr>
        <w:rPr>
          <w:rFonts w:hint="default"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如果修改了BUILD.gn文件，则执行</w:t>
      </w:r>
    </w:p>
    <w:p>
      <w:pPr>
        <w:rPr>
          <w:rFonts w:hint="default"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 xml:space="preserve">./build.py -p wifiiot_hispark_pegasus --ccache </w:t>
      </w:r>
    </w:p>
    <w:p>
      <w:r>
        <mc:AlternateContent>
          <mc:Choice Requires="wps">
            <w:drawing>
              <wp:inline distT="0" distB="0" distL="114300" distR="114300">
                <wp:extent cx="3134360" cy="798195"/>
                <wp:effectExtent l="4445" t="4445" r="10795" b="10160"/>
                <wp:docPr id="42" name="文本框 6"/>
                <wp:cNvGraphicFramePr/>
                <a:graphic xmlns:a="http://schemas.openxmlformats.org/drawingml/2006/main">
                  <a:graphicData uri="http://schemas.microsoft.com/office/word/2010/wordprocessingShape">
                    <wps:wsp>
                      <wps:cNvSpPr txBox="1"/>
                      <wps:spPr>
                        <a:xfrm>
                          <a:off x="0" y="0"/>
                          <a:ext cx="3134360" cy="798195"/>
                        </a:xfrm>
                        <a:prstGeom prst="rect">
                          <a:avLst/>
                        </a:prstGeom>
                        <a:noFill/>
                        <a:ln>
                          <a:solidFill>
                            <a:srgbClr val="00B0F0"/>
                          </a:solidFill>
                        </a:ln>
                      </wps:spPr>
                      <wps:txbx>
                        <w:txbxContent>
                          <w:p>
                            <w:pPr>
                              <w:pStyle w:val="82"/>
                              <w:kinsoku/>
                              <w:spacing w:line="360" w:lineRule="auto"/>
                              <w:ind w:left="0" w:firstLine="0"/>
                              <w:jc w:val="left"/>
                              <w:textAlignment w:val="top"/>
                              <w:rPr>
                                <w:sz w:val="21"/>
                                <w:szCs w:val="21"/>
                              </w:rPr>
                            </w:pPr>
                            <w:r>
                              <w:rPr>
                                <w:rFonts w:ascii="Arial" w:hAnsi="Arial" w:eastAsia="微软雅黑"/>
                                <w:color w:val="000000" w:themeColor="text1"/>
                                <w:kern w:val="24"/>
                                <w:sz w:val="21"/>
                                <w:szCs w:val="21"/>
                                <w14:textFill>
                                  <w14:solidFill>
                                    <w14:schemeClr w14:val="tx1"/>
                                  </w14:solidFill>
                                </w14:textFill>
                              </w:rPr>
                              <w:t xml:space="preserve">编译OpenHarmony </w:t>
                            </w:r>
                            <w:r>
                              <w:rPr>
                                <w:rFonts w:hint="eastAsia" w:ascii="Arial" w:hAnsi="Arial" w:eastAsia="微软雅黑"/>
                                <w:color w:val="000000" w:themeColor="text1"/>
                                <w:kern w:val="24"/>
                                <w:sz w:val="21"/>
                                <w:szCs w:val="21"/>
                                <w:lang w:val="en-US" w:eastAsia="zh-CN"/>
                                <w14:textFill>
                                  <w14:solidFill>
                                    <w14:schemeClr w14:val="tx1"/>
                                  </w14:solidFill>
                                </w14:textFill>
                              </w:rPr>
                              <w:t>4.0</w:t>
                            </w:r>
                            <w:r>
                              <w:rPr>
                                <w:rFonts w:ascii="Arial" w:hAnsi="Arial" w:eastAsia="微软雅黑"/>
                                <w:color w:val="000000" w:themeColor="text1"/>
                                <w:kern w:val="24"/>
                                <w:sz w:val="21"/>
                                <w:szCs w:val="21"/>
                                <w14:textFill>
                                  <w14:solidFill>
                                    <w14:schemeClr w14:val="tx1"/>
                                  </w14:solidFill>
                                </w14:textFill>
                              </w:rPr>
                              <w:t xml:space="preserve"> release hi3861固件在20秒左右，</w:t>
                            </w:r>
                            <w:r>
                              <w:rPr>
                                <w:rFonts w:ascii="Arial" w:hAnsi="Arial" w:eastAsia="微软雅黑"/>
                                <w:color w:val="FF0000"/>
                                <w:kern w:val="24"/>
                                <w:sz w:val="21"/>
                                <w:szCs w:val="21"/>
                              </w:rPr>
                              <w:t>受电脑核心数和线程数等性能参数影响</w:t>
                            </w:r>
                          </w:p>
                        </w:txbxContent>
                      </wps:txbx>
                      <wps:bodyPr wrap="square" rtlCol="0" anchor="t">
                        <a:noAutofit/>
                      </wps:bodyPr>
                    </wps:wsp>
                  </a:graphicData>
                </a:graphic>
              </wp:inline>
            </w:drawing>
          </mc:Choice>
          <mc:Fallback>
            <w:pict>
              <v:shape id="文本框 6" o:spid="_x0000_s1026" o:spt="202" type="#_x0000_t202" style="height:62.85pt;width:246.8pt;" filled="f" stroked="t" coordsize="21600,21600" o:gfxdata="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HbT+rHVAAAABQEAAA8A&#10;AAAAAAAAAQAgAAAAIgAAAGRycy9kb3ducmV2LnhtbFBLAQIUABQAAAAIAIdO4kCKXQW24QEAAKoD&#10;AAAOAAAAAAAAAAEAIAAAACQBAABkcnMvZTJvRG9jLnhtbFBLBQYAAAAABgAGAFkBAAB3BQAAAAA=&#10;">
                <v:fill on="f" focussize="0,0"/>
                <v:stroke color="#00B0F0" joinstyle="round"/>
                <v:imagedata o:title=""/>
                <o:lock v:ext="edit" aspectratio="f"/>
                <v:textbox>
                  <w:txbxContent>
                    <w:p>
                      <w:pPr>
                        <w:pStyle w:val="82"/>
                        <w:kinsoku/>
                        <w:spacing w:line="360" w:lineRule="auto"/>
                        <w:ind w:left="0" w:firstLine="0"/>
                        <w:jc w:val="left"/>
                        <w:textAlignment w:val="top"/>
                        <w:rPr>
                          <w:sz w:val="21"/>
                          <w:szCs w:val="21"/>
                        </w:rPr>
                      </w:pPr>
                      <w:r>
                        <w:rPr>
                          <w:rFonts w:ascii="Arial" w:hAnsi="Arial" w:eastAsia="微软雅黑"/>
                          <w:color w:val="000000" w:themeColor="text1"/>
                          <w:kern w:val="24"/>
                          <w:sz w:val="21"/>
                          <w:szCs w:val="21"/>
                          <w14:textFill>
                            <w14:solidFill>
                              <w14:schemeClr w14:val="tx1"/>
                            </w14:solidFill>
                          </w14:textFill>
                        </w:rPr>
                        <w:t xml:space="preserve">编译OpenHarmony </w:t>
                      </w:r>
                      <w:r>
                        <w:rPr>
                          <w:rFonts w:hint="eastAsia" w:ascii="Arial" w:hAnsi="Arial" w:eastAsia="微软雅黑"/>
                          <w:color w:val="000000" w:themeColor="text1"/>
                          <w:kern w:val="24"/>
                          <w:sz w:val="21"/>
                          <w:szCs w:val="21"/>
                          <w:lang w:val="en-US" w:eastAsia="zh-CN"/>
                          <w14:textFill>
                            <w14:solidFill>
                              <w14:schemeClr w14:val="tx1"/>
                            </w14:solidFill>
                          </w14:textFill>
                        </w:rPr>
                        <w:t>4.0</w:t>
                      </w:r>
                      <w:r>
                        <w:rPr>
                          <w:rFonts w:ascii="Arial" w:hAnsi="Arial" w:eastAsia="微软雅黑"/>
                          <w:color w:val="000000" w:themeColor="text1"/>
                          <w:kern w:val="24"/>
                          <w:sz w:val="21"/>
                          <w:szCs w:val="21"/>
                          <w14:textFill>
                            <w14:solidFill>
                              <w14:schemeClr w14:val="tx1"/>
                            </w14:solidFill>
                          </w14:textFill>
                        </w:rPr>
                        <w:t xml:space="preserve"> release hi3861固件在20秒左右，</w:t>
                      </w:r>
                      <w:r>
                        <w:rPr>
                          <w:rFonts w:ascii="Arial" w:hAnsi="Arial" w:eastAsia="微软雅黑"/>
                          <w:color w:val="FF0000"/>
                          <w:kern w:val="24"/>
                          <w:sz w:val="21"/>
                          <w:szCs w:val="21"/>
                        </w:rPr>
                        <w:t>受电脑核心数和线程数等性能参数影响</w:t>
                      </w:r>
                    </w:p>
                  </w:txbxContent>
                </v:textbox>
                <w10:wrap type="none"/>
                <w10:anchorlock/>
              </v:shape>
            </w:pict>
          </mc:Fallback>
        </mc:AlternateContent>
      </w:r>
    </w:p>
    <w:p>
      <w:r>
        <w:drawing>
          <wp:inline distT="0" distB="0" distL="114300" distR="114300">
            <wp:extent cx="5022215" cy="1412875"/>
            <wp:effectExtent l="0" t="0" r="6985" b="9525"/>
            <wp:docPr id="4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2"/>
                    <pic:cNvPicPr>
                      <a:picLocks noChangeAspect="1"/>
                    </pic:cNvPicPr>
                  </pic:nvPicPr>
                  <pic:blipFill>
                    <a:blip r:embed="rId38"/>
                    <a:stretch>
                      <a:fillRect/>
                    </a:stretch>
                  </pic:blipFill>
                  <pic:spPr>
                    <a:xfrm>
                      <a:off x="0" y="0"/>
                      <a:ext cx="5022215" cy="1412875"/>
                    </a:xfrm>
                    <a:prstGeom prst="rect">
                      <a:avLst/>
                    </a:prstGeom>
                  </pic:spPr>
                </pic:pic>
              </a:graphicData>
            </a:graphic>
          </wp:inline>
        </w:drawing>
      </w:r>
    </w:p>
    <w:p>
      <w:pPr>
        <w:rPr>
          <w:rFonts w:hint="default"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2.编译好的固件位于源码 out/hispark_pegasus/wifiiot_hispark_pegasus/OHOS_Image.bin</w:t>
      </w:r>
    </w:p>
    <w:p>
      <w:pPr>
        <w:pStyle w:val="4"/>
        <w:rPr>
          <w:rFonts w:hint="default"/>
          <w:lang w:val="en-US" w:eastAsia="zh-CN"/>
        </w:rPr>
      </w:pPr>
      <w:bookmarkStart w:id="24" w:name="_Toc22092"/>
      <w:r>
        <w:rPr>
          <w:rFonts w:hint="default" w:ascii="微软雅黑" w:hAnsi="微软雅黑" w:eastAsia="微软雅黑"/>
          <w:color w:val="000000"/>
          <w:lang w:val="en-US" w:eastAsia="zh-CN"/>
        </w:rPr>
        <w:t>烧录hi3861固件</w:t>
      </w:r>
      <w:bookmarkEnd w:id="24"/>
    </w:p>
    <w:p>
      <w:pPr>
        <w:pStyle w:val="5"/>
        <w:rPr>
          <w:rFonts w:hint="default"/>
          <w:lang w:val="en-US" w:eastAsia="zh-CN"/>
        </w:rPr>
      </w:pPr>
      <w:bookmarkStart w:id="25" w:name="_Toc28054"/>
      <w:r>
        <w:rPr>
          <w:rFonts w:hint="eastAsia" w:ascii="微软雅黑" w:hAnsi="微软雅黑" w:eastAsia="微软雅黑"/>
          <w:lang w:val="en-US" w:eastAsia="zh-CN"/>
        </w:rPr>
        <w:t>主要内容</w:t>
      </w:r>
      <w:bookmarkEnd w:id="25"/>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步骤一：</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使用HiBurn工具烧录二进制程序到Hi3861芯片</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工具下载地址：https://gitee.com/hihope_iot/docs/blob/master/HiSpark_WiFi_IoT/Software/tools/HiBurn.exe</w:t>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步骤二：</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安装CH341SER驱动</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工具下载地址</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https://gitee.com/hihope_iot/docs/blob/master/HiSpark_WiFi_IoT/Software/tools/CH341SER.ZIP</w:t>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步骤三：</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使用USB线连接到3861开发板，打开下载好的HiBurn工具</w:t>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步骤四：</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点击select file 选择要下载的</w:t>
      </w:r>
      <w:r>
        <w:rPr>
          <w:rFonts w:hint="eastAsia" w:ascii="微软雅黑" w:hAnsi="微软雅黑" w:eastAsia="微软雅黑" w:cs="Arial"/>
          <w:color w:val="000000"/>
          <w:lang w:val="en-US" w:eastAsia="zh-CN"/>
        </w:rPr>
        <w:t>OHOS_Image</w:t>
      </w:r>
      <w:r>
        <w:rPr>
          <w:rFonts w:hint="default" w:ascii="微软雅黑" w:hAnsi="微软雅黑" w:eastAsia="微软雅黑" w:cs="Arial"/>
          <w:color w:val="000000"/>
          <w:lang w:val="en-US" w:eastAsia="zh-CN"/>
        </w:rPr>
        <w:t>.bin文件</w:t>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步骤五：</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勾选上 Auto burn选项</w:t>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步骤六：</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单击 Connect按钮,开始烧录</w:t>
      </w:r>
    </w:p>
    <w:p>
      <w:pPr>
        <w:rPr>
          <w:rFonts w:hint="eastAsia" w:ascii="微软雅黑" w:hAnsi="微软雅黑" w:eastAsia="微软雅黑" w:cs="Arial"/>
          <w:b/>
          <w:bCs/>
          <w:color w:val="000000"/>
          <w:lang w:val="en-US" w:eastAsia="zh-CN"/>
        </w:rPr>
      </w:pPr>
      <w:r>
        <w:rPr>
          <w:rFonts w:hint="eastAsia" w:ascii="微软雅黑" w:hAnsi="微软雅黑" w:eastAsia="微软雅黑" w:cs="Arial"/>
          <w:b/>
          <w:bCs/>
          <w:color w:val="000000"/>
          <w:lang w:val="en-US" w:eastAsia="zh-CN"/>
        </w:rPr>
        <w:t>注意：</w:t>
      </w:r>
    </w:p>
    <w:p>
      <w:pPr>
        <w:numPr>
          <w:ilvl w:val="0"/>
          <w:numId w:val="25"/>
        </w:num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可以通过setting菜单选择更高的波特率(如921600)提升烧录速度</w:t>
      </w:r>
    </w:p>
    <w:p>
      <w:pPr>
        <w:numPr>
          <w:ilvl w:val="0"/>
          <w:numId w:val="25"/>
        </w:numPr>
        <w:rPr>
          <w:rFonts w:hint="default"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可以通过设备管理器了解哪一个COM口连接了开发板(含CH340字样)</w:t>
      </w:r>
    </w:p>
    <w:p>
      <w:r>
        <w:drawing>
          <wp:inline distT="0" distB="0" distL="114300" distR="114300">
            <wp:extent cx="2654300" cy="2934335"/>
            <wp:effectExtent l="0" t="0" r="0" b="12065"/>
            <wp:docPr id="44" name="图片 6" descr="屏幕截图 2024-02-07 02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descr="屏幕截图 2024-02-07 024333"/>
                    <pic:cNvPicPr>
                      <a:picLocks noChangeAspect="1"/>
                    </pic:cNvPicPr>
                  </pic:nvPicPr>
                  <pic:blipFill>
                    <a:blip r:embed="rId39"/>
                    <a:stretch>
                      <a:fillRect/>
                    </a:stretch>
                  </pic:blipFill>
                  <pic:spPr>
                    <a:xfrm>
                      <a:off x="0" y="0"/>
                      <a:ext cx="2654300" cy="2934335"/>
                    </a:xfrm>
                    <a:prstGeom prst="rect">
                      <a:avLst/>
                    </a:prstGeom>
                  </pic:spPr>
                </pic:pic>
              </a:graphicData>
            </a:graphic>
          </wp:inline>
        </w:drawing>
      </w:r>
    </w:p>
    <w:p>
      <w:pPr>
        <w:pStyle w:val="3"/>
        <w:rPr>
          <w:rFonts w:hint="default"/>
          <w:lang w:val="en-US" w:eastAsia="zh-CN"/>
        </w:rPr>
      </w:pPr>
      <w:bookmarkStart w:id="26" w:name="_Toc23779"/>
      <w:r>
        <w:rPr>
          <w:rFonts w:hint="default" w:ascii="微软雅黑" w:hAnsi="微软雅黑" w:eastAsia="微软雅黑"/>
          <w:color w:val="000000"/>
          <w:lang w:val="en-US" w:eastAsia="zh-CN"/>
        </w:rPr>
        <w:t xml:space="preserve">OpenHarmony </w:t>
      </w:r>
      <w:r>
        <w:rPr>
          <w:rFonts w:hint="eastAsia" w:ascii="微软雅黑" w:hAnsi="微软雅黑" w:eastAsia="微软雅黑"/>
          <w:color w:val="000000"/>
          <w:lang w:val="en-US" w:eastAsia="zh-CN"/>
        </w:rPr>
        <w:t>4.0</w:t>
      </w:r>
      <w:r>
        <w:rPr>
          <w:rFonts w:hint="default" w:ascii="微软雅黑" w:hAnsi="微软雅黑" w:eastAsia="微软雅黑"/>
          <w:color w:val="000000"/>
          <w:lang w:val="en-US" w:eastAsia="zh-CN"/>
        </w:rPr>
        <w:t xml:space="preserve"> release dayu200源码下载</w:t>
      </w:r>
      <w:bookmarkEnd w:id="26"/>
    </w:p>
    <w:p>
      <w:pPr>
        <w:pStyle w:val="4"/>
        <w:rPr>
          <w:rFonts w:hint="default"/>
          <w:lang w:val="en-US" w:eastAsia="zh-CN"/>
        </w:rPr>
      </w:pPr>
      <w:bookmarkStart w:id="27" w:name="_Toc14702"/>
      <w:r>
        <w:rPr>
          <w:rFonts w:hint="default" w:ascii="微软雅黑" w:hAnsi="微软雅黑" w:eastAsia="微软雅黑"/>
          <w:color w:val="000000"/>
          <w:lang w:val="en-US" w:eastAsia="zh-CN"/>
        </w:rPr>
        <w:t xml:space="preserve">OpenHarmony </w:t>
      </w:r>
      <w:r>
        <w:rPr>
          <w:rFonts w:hint="eastAsia" w:ascii="微软雅黑" w:hAnsi="微软雅黑" w:eastAsia="微软雅黑"/>
          <w:color w:val="000000"/>
          <w:lang w:val="en-US" w:eastAsia="zh-CN"/>
        </w:rPr>
        <w:t>4.0</w:t>
      </w:r>
      <w:r>
        <w:rPr>
          <w:rFonts w:hint="default" w:ascii="微软雅黑" w:hAnsi="微软雅黑" w:eastAsia="微软雅黑"/>
          <w:color w:val="000000"/>
          <w:lang w:val="en-US" w:eastAsia="zh-CN"/>
        </w:rPr>
        <w:t xml:space="preserve"> release dayu200源码下载</w:t>
      </w:r>
      <w:bookmarkEnd w:id="27"/>
    </w:p>
    <w:p>
      <w:pPr>
        <w:pStyle w:val="5"/>
        <w:rPr>
          <w:rFonts w:hint="default"/>
          <w:lang w:val="en-US" w:eastAsia="zh-CN"/>
        </w:rPr>
      </w:pPr>
      <w:bookmarkStart w:id="28" w:name="_Toc1703"/>
      <w:r>
        <w:rPr>
          <w:rFonts w:hint="eastAsia" w:ascii="微软雅黑" w:hAnsi="微软雅黑" w:eastAsia="微软雅黑"/>
          <w:lang w:val="en-US" w:eastAsia="zh-CN"/>
        </w:rPr>
        <w:t>主要内容</w:t>
      </w:r>
      <w:bookmarkEnd w:id="28"/>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1.下载OpenHarmony-v</w:t>
      </w:r>
      <w:r>
        <w:rPr>
          <w:rFonts w:hint="eastAsia" w:ascii="微软雅黑" w:hAnsi="微软雅黑" w:eastAsia="微软雅黑" w:cs="Arial"/>
          <w:color w:val="000000"/>
          <w:lang w:val="en-US" w:eastAsia="zh-CN"/>
        </w:rPr>
        <w:t>4.0</w:t>
      </w:r>
      <w:r>
        <w:rPr>
          <w:rFonts w:hint="default" w:ascii="微软雅黑" w:hAnsi="微软雅黑" w:eastAsia="微软雅黑" w:cs="Arial"/>
          <w:color w:val="000000"/>
          <w:lang w:val="en-US" w:eastAsia="zh-CN"/>
        </w:rPr>
        <w:t>-Release版本标准系统dayu200源码</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sudo ln -sf /usr/bin/python3 /usr/bin/python</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repo init -u https://gitee.com/openharmony/manifest -b refs/tags/OpenHarmony-v</w:t>
      </w:r>
      <w:r>
        <w:rPr>
          <w:rFonts w:hint="eastAsia" w:ascii="微软雅黑" w:hAnsi="微软雅黑" w:eastAsia="微软雅黑" w:cs="Arial"/>
          <w:color w:val="000000"/>
          <w:lang w:val="en-US" w:eastAsia="zh-CN"/>
        </w:rPr>
        <w:t>4.0</w:t>
      </w:r>
      <w:r>
        <w:rPr>
          <w:rFonts w:hint="default" w:ascii="微软雅黑" w:hAnsi="微软雅黑" w:eastAsia="微软雅黑" w:cs="Arial"/>
          <w:color w:val="000000"/>
          <w:lang w:val="en-US" w:eastAsia="zh-CN"/>
        </w:rPr>
        <w:t>-Release -m chipsets/dayu200.xml -g ohos:standard</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2.执行repo sync -c 和 执行最后报错则重新执行repo sync -c，直到提示 repo sync has finished successfully。执行repo forall -c 'git lfs pull'。</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repo sync -c</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repo forall -c 'git lfs pull'</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3.安装依赖库，此步骤会安装一系列编译需要的依赖库</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./build/build_scripts/env_setup.sh</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source ~/.bashrc</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4.下载编译工具</w:t>
      </w:r>
    </w:p>
    <w:p>
      <w:pPr>
        <w:rPr>
          <w:rFonts w:hint="default"/>
          <w:lang w:val="en-US" w:eastAsia="zh-CN"/>
        </w:rPr>
      </w:pPr>
      <w:r>
        <w:rPr>
          <w:rFonts w:hint="default" w:ascii="微软雅黑" w:hAnsi="微软雅黑" w:eastAsia="微软雅黑" w:cs="Arial"/>
          <w:color w:val="000000"/>
          <w:lang w:val="en-US" w:eastAsia="zh-CN"/>
        </w:rPr>
        <w:t>bash build/prebuilts_download.sh</w:t>
      </w:r>
    </w:p>
    <w:p>
      <w:r>
        <w:drawing>
          <wp:inline distT="0" distB="0" distL="114300" distR="114300">
            <wp:extent cx="2746375" cy="3792855"/>
            <wp:effectExtent l="0" t="0" r="9525" b="4445"/>
            <wp:docPr id="4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2"/>
                    <pic:cNvPicPr>
                      <a:picLocks noChangeAspect="1"/>
                    </pic:cNvPicPr>
                  </pic:nvPicPr>
                  <pic:blipFill>
                    <a:blip r:embed="rId40"/>
                    <a:stretch>
                      <a:fillRect/>
                    </a:stretch>
                  </pic:blipFill>
                  <pic:spPr>
                    <a:xfrm>
                      <a:off x="0" y="0"/>
                      <a:ext cx="2746375" cy="3792855"/>
                    </a:xfrm>
                    <a:prstGeom prst="rect">
                      <a:avLst/>
                    </a:prstGeom>
                  </pic:spPr>
                </pic:pic>
              </a:graphicData>
            </a:graphic>
          </wp:inline>
        </w:drawing>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 xml:space="preserve">下载好OpenHarmony </w:t>
      </w:r>
      <w:r>
        <w:rPr>
          <w:rFonts w:hint="eastAsia" w:ascii="微软雅黑" w:hAnsi="微软雅黑" w:eastAsia="微软雅黑" w:cs="Arial"/>
          <w:color w:val="000000"/>
          <w:lang w:val="en-US" w:eastAsia="zh-CN"/>
        </w:rPr>
        <w:t>4.0</w:t>
      </w:r>
      <w:r>
        <w:rPr>
          <w:rFonts w:hint="default" w:ascii="微软雅黑" w:hAnsi="微软雅黑" w:eastAsia="微软雅黑" w:cs="Arial"/>
          <w:color w:val="000000"/>
          <w:lang w:val="en-US" w:eastAsia="zh-CN"/>
        </w:rPr>
        <w:t xml:space="preserve"> release 标准系统rk3568 dayu200开发板大约71G</w:t>
      </w:r>
    </w:p>
    <w:p>
      <w:pPr>
        <w:pStyle w:val="3"/>
        <w:rPr>
          <w:rFonts w:hint="default" w:ascii="微软雅黑" w:hAnsi="微软雅黑" w:eastAsia="微软雅黑" w:cs="Arial"/>
          <w:color w:val="000000"/>
          <w:lang w:val="en-US" w:eastAsia="zh-CN"/>
        </w:rPr>
      </w:pPr>
      <w:bookmarkStart w:id="29" w:name="_Toc4069"/>
      <w:r>
        <w:rPr>
          <w:rFonts w:hint="default" w:ascii="微软雅黑" w:hAnsi="微软雅黑" w:eastAsia="微软雅黑" w:cs="Arial"/>
          <w:color w:val="000000"/>
          <w:lang w:val="en-US" w:eastAsia="zh-CN"/>
        </w:rPr>
        <w:t>build.</w:t>
      </w:r>
      <w:r>
        <w:rPr>
          <w:rFonts w:hint="eastAsia" w:ascii="微软雅黑" w:hAnsi="微软雅黑" w:eastAsia="微软雅黑" w:cs="Arial"/>
          <w:color w:val="000000"/>
          <w:lang w:val="en-US" w:eastAsia="zh-CN"/>
        </w:rPr>
        <w:t>py</w:t>
      </w:r>
      <w:r>
        <w:rPr>
          <w:rFonts w:hint="default" w:ascii="微软雅黑" w:hAnsi="微软雅黑" w:eastAsia="微软雅黑" w:cs="Arial"/>
          <w:color w:val="000000"/>
          <w:lang w:val="en-US" w:eastAsia="zh-CN"/>
        </w:rPr>
        <w:t>方式编译和烧录dayu200固件</w:t>
      </w:r>
      <w:bookmarkEnd w:id="29"/>
    </w:p>
    <w:p>
      <w:pPr>
        <w:pStyle w:val="4"/>
        <w:rPr>
          <w:rFonts w:hint="default"/>
          <w:lang w:val="en-US" w:eastAsia="zh-CN"/>
        </w:rPr>
      </w:pPr>
      <w:bookmarkStart w:id="30" w:name="_Toc5406"/>
      <w:r>
        <w:rPr>
          <w:rFonts w:hint="default" w:ascii="微软雅黑" w:hAnsi="微软雅黑" w:eastAsia="微软雅黑"/>
          <w:color w:val="000000"/>
          <w:lang w:val="en-US" w:eastAsia="zh-CN"/>
        </w:rPr>
        <w:t>build.</w:t>
      </w:r>
      <w:r>
        <w:rPr>
          <w:rFonts w:hint="eastAsia" w:ascii="微软雅黑" w:hAnsi="微软雅黑" w:eastAsia="微软雅黑"/>
          <w:color w:val="000000"/>
          <w:lang w:val="en-US" w:eastAsia="zh-CN"/>
        </w:rPr>
        <w:t>py</w:t>
      </w:r>
      <w:r>
        <w:rPr>
          <w:rFonts w:hint="default" w:ascii="微软雅黑" w:hAnsi="微软雅黑" w:eastAsia="微软雅黑"/>
          <w:color w:val="000000"/>
          <w:lang w:val="en-US" w:eastAsia="zh-CN"/>
        </w:rPr>
        <w:t>方式编译dayu200固件</w:t>
      </w:r>
      <w:bookmarkEnd w:id="30"/>
    </w:p>
    <w:p>
      <w:pPr>
        <w:pStyle w:val="5"/>
      </w:pPr>
      <w:bookmarkStart w:id="31" w:name="_Toc1925"/>
      <w:r>
        <w:rPr>
          <w:rFonts w:hint="eastAsia" w:ascii="微软雅黑" w:hAnsi="微软雅黑" w:eastAsia="微软雅黑"/>
          <w:lang w:val="en-US" w:eastAsia="zh-CN"/>
        </w:rPr>
        <w:t>主要内容</w:t>
      </w:r>
      <w:bookmarkEnd w:id="31"/>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1.编译dayu200开发板的固件，在源码目录执行以下命令。编译OpenHarmony一共有两种方式，分别是hb工具方式和build.py脚本方式。此处采用build.py脚本方式</w:t>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rm -rf out</w:t>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 xml:space="preserve">./build.py -p rk3568 --ccache </w:t>
      </w:r>
    </w:p>
    <w:p>
      <w:pPr>
        <w:rPr>
          <w:rFonts w:hint="default"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如果没有修改BUILD.gn文件，可以添加--fast-rebuild选项加快速度</w:t>
      </w:r>
    </w:p>
    <w:p>
      <w:pPr>
        <w:rPr>
          <w:rFonts w:hint="default"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./build.py -p rk3568 --ccache  --fast-rebuild</w:t>
      </w:r>
    </w:p>
    <w:p>
      <w:r>
        <mc:AlternateContent>
          <mc:Choice Requires="wpg">
            <w:drawing>
              <wp:inline distT="0" distB="0" distL="114300" distR="114300">
                <wp:extent cx="5467985" cy="1744980"/>
                <wp:effectExtent l="4445" t="9525" r="13970" b="10795"/>
                <wp:docPr id="49" name="组合 5"/>
                <wp:cNvGraphicFramePr/>
                <a:graphic xmlns:a="http://schemas.openxmlformats.org/drawingml/2006/main">
                  <a:graphicData uri="http://schemas.microsoft.com/office/word/2010/wordprocessingGroup">
                    <wpg:wgp>
                      <wpg:cNvGrpSpPr/>
                      <wpg:grpSpPr>
                        <a:xfrm>
                          <a:off x="0" y="0"/>
                          <a:ext cx="5467992" cy="1745006"/>
                          <a:chOff x="2218" y="3147"/>
                          <a:chExt cx="10960" cy="2507"/>
                        </a:xfrm>
                      </wpg:grpSpPr>
                      <pic:pic xmlns:pic="http://schemas.openxmlformats.org/drawingml/2006/picture">
                        <pic:nvPicPr>
                          <pic:cNvPr id="50" name="图片 8"/>
                          <pic:cNvPicPr>
                            <a:picLocks noChangeAspect="1"/>
                          </pic:cNvPicPr>
                        </pic:nvPicPr>
                        <pic:blipFill>
                          <a:blip r:embed="rId41"/>
                          <a:stretch>
                            <a:fillRect/>
                          </a:stretch>
                        </pic:blipFill>
                        <pic:spPr>
                          <a:xfrm>
                            <a:off x="4951" y="3147"/>
                            <a:ext cx="8227" cy="2507"/>
                          </a:xfrm>
                          <a:prstGeom prst="rect">
                            <a:avLst/>
                          </a:prstGeom>
                          <a:ln>
                            <a:solidFill>
                              <a:srgbClr val="00B0F0"/>
                            </a:solidFill>
                          </a:ln>
                        </pic:spPr>
                      </pic:pic>
                      <wps:wsp>
                        <wps:cNvPr id="51" name="文本框 12"/>
                        <wps:cNvSpPr txBox="1"/>
                        <wps:spPr>
                          <a:xfrm>
                            <a:off x="2218" y="3261"/>
                            <a:ext cx="1641" cy="2330"/>
                          </a:xfrm>
                          <a:prstGeom prst="rect">
                            <a:avLst/>
                          </a:prstGeom>
                          <a:noFill/>
                          <a:ln>
                            <a:solidFill>
                              <a:srgbClr val="00B0F0"/>
                            </a:solidFill>
                          </a:ln>
                        </wps:spPr>
                        <wps:txbx>
                          <w:txbxContent>
                            <w:p>
                              <w:pPr>
                                <w:pStyle w:val="82"/>
                                <w:keepNext w:val="0"/>
                                <w:keepLines w:val="0"/>
                                <w:pageBreakBefore w:val="0"/>
                                <w:widowControl/>
                                <w:kinsoku/>
                                <w:wordWrap/>
                                <w:overflowPunct/>
                                <w:topLinePunct/>
                                <w:bidi w:val="0"/>
                                <w:adjustRightInd w:val="0"/>
                                <w:snapToGrid w:val="0"/>
                                <w:spacing w:before="0" w:after="0" w:line="240" w:lineRule="auto"/>
                                <w:ind w:left="0" w:firstLine="0"/>
                                <w:jc w:val="left"/>
                                <w:textAlignment w:val="top"/>
                                <w:rPr>
                                  <w:sz w:val="21"/>
                                  <w:szCs w:val="21"/>
                                </w:rPr>
                              </w:pPr>
                              <w:r>
                                <w:rPr>
                                  <w:rFonts w:ascii="Arial" w:hAnsi="Arial" w:eastAsia="微软雅黑"/>
                                  <w:color w:val="000000" w:themeColor="text1"/>
                                  <w:kern w:val="24"/>
                                  <w:sz w:val="21"/>
                                  <w:szCs w:val="21"/>
                                  <w14:textFill>
                                    <w14:solidFill>
                                      <w14:schemeClr w14:val="tx1"/>
                                    </w14:solidFill>
                                  </w14:textFill>
                                </w:rPr>
                                <w:t>编译dayu200开发板固件大约需要1小时到4小时不等。</w:t>
                              </w:r>
                            </w:p>
                          </w:txbxContent>
                        </wps:txbx>
                        <wps:bodyPr wrap="square" rtlCol="0" anchor="t">
                          <a:noAutofit/>
                        </wps:bodyPr>
                      </wps:wsp>
                      <wps:wsp>
                        <wps:cNvPr id="52" name="右箭头 4"/>
                        <wps:cNvSpPr/>
                        <wps:spPr>
                          <a:xfrm>
                            <a:off x="3980" y="4182"/>
                            <a:ext cx="753" cy="374"/>
                          </a:xfrm>
                          <a:prstGeom prst="rightArrow">
                            <a:avLst/>
                          </a:prstGeom>
                          <a:noFill/>
                          <a:ln w="12700">
                            <a:solidFill>
                              <a:srgbClr val="00B0F0"/>
                            </a:solidFill>
                            <a:miter lim="400000"/>
                          </a:ln>
                        </wps:spPr>
                        <wps:bodyPr lIns="38090" tIns="38090" rIns="38090" bIns="38090" anchor="ctr"/>
                      </wps:wsp>
                    </wpg:wgp>
                  </a:graphicData>
                </a:graphic>
              </wp:inline>
            </w:drawing>
          </mc:Choice>
          <mc:Fallback>
            <w:pict>
              <v:group id="组合 5" o:spid="_x0000_s1026" o:spt="203" style="height:137.4pt;width:430.55pt;" coordorigin="2218,3147" coordsize="10960,2507" o:gfxdata="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">
                <o:lock v:ext="edit" aspectratio="f"/>
                <v:shape id="图片 8" o:spid="_x0000_s1026" o:spt="75" type="#_x0000_t75" style="position:absolute;left:4951;top:3147;height:2507;width:8227;" filled="f" o:preferrelative="t" stroked="t" coordsize="21600,21600" o:gfxdata="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Gfdpm5AAAA2wAA&#10;AA8AAAAAAAAAAQAgAAAAIgAAAGRycy9kb3ducmV2LnhtbFBLAQIUABQAAAAIAIdO4kAzLwWeOwAA&#10;ADkAAAAQAAAAAAAAAAEAIAAAAAgBAABkcnMvc2hhcGV4bWwueG1sUEsFBgAAAAAGAAYAWwEAALID&#10;AAAAAA==&#10;">
                  <v:fill on="f" focussize="0,0"/>
                  <v:stroke color="#00B0F0" joinstyle="round"/>
                  <v:imagedata r:id="rId41" o:title=""/>
                  <o:lock v:ext="edit" aspectratio="t"/>
                </v:shape>
                <v:shape id="文本框 12" o:spid="_x0000_s1026" o:spt="202" type="#_x0000_t202" style="position:absolute;left:2218;top:3261;height:2330;width:1641;" filled="f" stroked="t" coordsize="21600,21600" o:gfxdata="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Mpwr4A&#10;AADbAAAADwAAAAAAAAABACAAAAAiAAAAZHJzL2Rvd25yZXYueG1sUEsBAhQAFAAAAAgAh07iQDMv&#10;BZ47AAAAOQAAABAAAAAAAAAAAQAgAAAADQEAAGRycy9zaGFwZXhtbC54bWxQSwUGAAAAAAYABgBb&#10;AQAAtwMAAAAA&#10;">
                  <v:fill on="f" focussize="0,0"/>
                  <v:stroke color="#00B0F0" joinstyle="round"/>
                  <v:imagedata o:title=""/>
                  <o:lock v:ext="edit" aspectratio="f"/>
                  <v:textbox>
                    <w:txbxContent>
                      <w:p>
                        <w:pPr>
                          <w:pStyle w:val="82"/>
                          <w:keepNext w:val="0"/>
                          <w:keepLines w:val="0"/>
                          <w:pageBreakBefore w:val="0"/>
                          <w:widowControl/>
                          <w:kinsoku/>
                          <w:wordWrap/>
                          <w:overflowPunct/>
                          <w:topLinePunct/>
                          <w:bidi w:val="0"/>
                          <w:adjustRightInd w:val="0"/>
                          <w:snapToGrid w:val="0"/>
                          <w:spacing w:before="0" w:after="0" w:line="240" w:lineRule="auto"/>
                          <w:ind w:left="0" w:firstLine="0"/>
                          <w:jc w:val="left"/>
                          <w:textAlignment w:val="top"/>
                          <w:rPr>
                            <w:sz w:val="21"/>
                            <w:szCs w:val="21"/>
                          </w:rPr>
                        </w:pPr>
                        <w:r>
                          <w:rPr>
                            <w:rFonts w:ascii="Arial" w:hAnsi="Arial" w:eastAsia="微软雅黑"/>
                            <w:color w:val="000000" w:themeColor="text1"/>
                            <w:kern w:val="24"/>
                            <w:sz w:val="21"/>
                            <w:szCs w:val="21"/>
                            <w14:textFill>
                              <w14:solidFill>
                                <w14:schemeClr w14:val="tx1"/>
                              </w14:solidFill>
                            </w14:textFill>
                          </w:rPr>
                          <w:t>编译dayu200开发板固件大约需要1小时到4小时不等。</w:t>
                        </w:r>
                      </w:p>
                    </w:txbxContent>
                  </v:textbox>
                </v:shape>
                <v:shape id="右箭头 4" o:spid="_x0000_s1026" o:spt="13" type="#_x0000_t13" style="position:absolute;left:3980;top:4182;height:374;width:753;v-text-anchor:middle;" filled="f" stroked="t" coordsize="21600,21600" o:gfxdata="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hsGar4A&#10;AADbAAAADwAAAAAAAAABACAAAAAiAAAAZHJzL2Rvd25yZXYueG1sUEsBAhQAFAAAAAgAh07iQDMv&#10;BZ47AAAAOQAAABAAAAAAAAAAAQAgAAAADQEAAGRycy9zaGFwZXhtbC54bWxQSwUGAAAAAAYABgBb&#10;AQAAtwMAAAAA&#10;" adj="16236,5400">
                  <v:fill on="f" focussize="0,0"/>
                  <v:stroke weight="1pt" color="#00B0F0" miterlimit="4" joinstyle="miter"/>
                  <v:imagedata o:title=""/>
                  <o:lock v:ext="edit" aspectratio="f"/>
                  <v:textbox inset="2.9992125984252pt,2.9992125984252pt,2.9992125984252pt,2.9992125984252pt"/>
                </v:shape>
                <w10:wrap type="none"/>
                <w10:anchorlock/>
              </v:group>
            </w:pict>
          </mc:Fallback>
        </mc:AlternateConten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2.编译好的dayu200固件位于源码/out/rk3568/packages/phone/images</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固件文件包括：MiniLoaderAll.bin、chip_prod.img、parameter.txt、resource.img、system.img、updater.img、vendor.img、boot_linux.img、config.cfg、ramdisk.img、sys_prod.img、uboot.img、userdata.img</w:t>
      </w:r>
    </w:p>
    <w:p>
      <w:pPr>
        <w:rPr>
          <w:rFonts w:hint="default"/>
          <w:lang w:val="en-US" w:eastAsia="zh-CN"/>
        </w:rPr>
      </w:pPr>
      <w:r>
        <w:drawing>
          <wp:inline distT="0" distB="0" distL="114300" distR="114300">
            <wp:extent cx="1886585" cy="2263140"/>
            <wp:effectExtent l="9525" t="9525" r="21590" b="13335"/>
            <wp:docPr id="5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0"/>
                    <pic:cNvPicPr>
                      <a:picLocks noChangeAspect="1"/>
                    </pic:cNvPicPr>
                  </pic:nvPicPr>
                  <pic:blipFill>
                    <a:blip r:embed="rId42"/>
                    <a:stretch>
                      <a:fillRect/>
                    </a:stretch>
                  </pic:blipFill>
                  <pic:spPr>
                    <a:xfrm>
                      <a:off x="0" y="0"/>
                      <a:ext cx="1886585" cy="2263140"/>
                    </a:xfrm>
                    <a:prstGeom prst="rect">
                      <a:avLst/>
                    </a:prstGeom>
                    <a:ln>
                      <a:solidFill>
                        <a:srgbClr val="00B0F0"/>
                      </a:solidFill>
                    </a:ln>
                  </pic:spPr>
                </pic:pic>
              </a:graphicData>
            </a:graphic>
          </wp:inline>
        </w:drawing>
      </w:r>
    </w:p>
    <w:p>
      <w:pPr>
        <w:pStyle w:val="4"/>
        <w:rPr>
          <w:rFonts w:hint="default"/>
          <w:lang w:val="en-US" w:eastAsia="zh-CN"/>
        </w:rPr>
      </w:pPr>
      <w:bookmarkStart w:id="32" w:name="_Toc15178"/>
      <w:r>
        <w:rPr>
          <w:rFonts w:hint="default" w:ascii="微软雅黑" w:hAnsi="微软雅黑" w:eastAsia="微软雅黑"/>
          <w:color w:val="000000"/>
          <w:lang w:val="en-US" w:eastAsia="zh-CN"/>
        </w:rPr>
        <w:t>烧录编译好的固件到dayu200开发板</w:t>
      </w:r>
      <w:bookmarkEnd w:id="32"/>
    </w:p>
    <w:p>
      <w:pPr>
        <w:pStyle w:val="5"/>
        <w:rPr>
          <w:rFonts w:hint="default"/>
          <w:lang w:val="en-US" w:eastAsia="zh-CN"/>
        </w:rPr>
      </w:pPr>
      <w:bookmarkStart w:id="33" w:name="_Toc2945"/>
      <w:r>
        <w:rPr>
          <w:rFonts w:hint="eastAsia" w:ascii="微软雅黑" w:hAnsi="微软雅黑" w:eastAsia="微软雅黑"/>
          <w:lang w:val="en-US" w:eastAsia="zh-CN"/>
        </w:rPr>
        <w:t>主要内容</w:t>
      </w:r>
      <w:bookmarkEnd w:id="33"/>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1. 安装 USB 驱动</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下载地址：https://gitee.com/hihope_iot/docs/blob/master/HiHope_DAYU200/%E7%83%A7%E5%86%99%E5%B7%A5%E5%85%B7%E5%8F%8A%E6%8C%87%E5%8D%97/windows/DriverAssitant_v5.1.1.zip</w:t>
      </w:r>
    </w:p>
    <w:p>
      <w:pPr>
        <w:rPr>
          <w:rFonts w:hint="default"/>
          <w:lang w:val="en-US" w:eastAsia="zh-CN"/>
        </w:rPr>
      </w:pPr>
      <w:r>
        <w:rPr>
          <w:rFonts w:hint="default" w:ascii="微软雅黑" w:hAnsi="微软雅黑" w:eastAsia="微软雅黑" w:cs="Arial"/>
          <w:color w:val="000000"/>
          <w:lang w:val="en-US" w:eastAsia="zh-CN"/>
        </w:rPr>
        <w:t>双击 windows\DriverAssitant\ DriverInstall.exe 打开安装程序， 点击下图所示的“驱动安装” 按钮：</w:t>
      </w:r>
    </w:p>
    <w:p>
      <w:r>
        <w:drawing>
          <wp:inline distT="0" distB="0" distL="114300" distR="114300">
            <wp:extent cx="4944745" cy="1348740"/>
            <wp:effectExtent l="0" t="0" r="8255" b="10160"/>
            <wp:docPr id="100" name="图片 99"/>
            <wp:cNvGraphicFramePr/>
            <a:graphic xmlns:a="http://schemas.openxmlformats.org/drawingml/2006/main">
              <a:graphicData uri="http://schemas.openxmlformats.org/drawingml/2006/picture">
                <pic:pic xmlns:pic="http://schemas.openxmlformats.org/drawingml/2006/picture">
                  <pic:nvPicPr>
                    <pic:cNvPr id="100" name="图片 99"/>
                    <pic:cNvPicPr/>
                  </pic:nvPicPr>
                  <pic:blipFill>
                    <a:blip r:embed="rId43"/>
                    <a:stretch>
                      <a:fillRect/>
                    </a:stretch>
                  </pic:blipFill>
                  <pic:spPr>
                    <a:xfrm>
                      <a:off x="0" y="0"/>
                      <a:ext cx="4944745" cy="1348740"/>
                    </a:xfrm>
                    <a:prstGeom prst="rect">
                      <a:avLst/>
                    </a:prstGeom>
                    <a:noFill/>
                    <a:ln w="6350">
                      <a:noFill/>
                    </a:ln>
                  </pic:spPr>
                </pic:pic>
              </a:graphicData>
            </a:graphic>
          </wp:inline>
        </w:drawing>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说明： 如果已经安装旧版本的烧写工具， 请先点击“驱动卸载” 按钮下载驱动， 然后再点击“驱动安装” 按钮安装驱动</w:t>
      </w:r>
    </w:p>
    <w:p>
      <w:pPr>
        <w:numPr>
          <w:ilvl w:val="0"/>
          <w:numId w:val="26"/>
        </w:num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打开烧写工具</w:t>
      </w:r>
    </w:p>
    <w:p>
      <w:pPr>
        <w:numPr>
          <w:numId w:val="0"/>
        </w:numPr>
        <w:rPr>
          <w:rFonts w:hint="default" w:ascii="微软雅黑" w:hAnsi="微软雅黑" w:eastAsia="微软雅黑" w:cs="Arial"/>
          <w:color w:val="000000"/>
          <w:lang w:val="en-US" w:eastAsia="zh-CN"/>
        </w:rPr>
      </w:pPr>
    </w:p>
    <w:p>
      <w:pPr>
        <w:rPr>
          <w:rFonts w:hint="eastAsia" w:ascii="微软雅黑" w:hAnsi="微软雅黑" w:eastAsia="微软雅黑" w:cs="Arial"/>
          <w:color w:val="000000"/>
          <w:lang w:val="en-US" w:eastAsia="zh-CN"/>
        </w:rPr>
      </w:pPr>
      <w:r>
        <w:rPr>
          <w:rFonts w:hint="default" w:ascii="微软雅黑" w:hAnsi="微软雅黑" w:eastAsia="微软雅黑" w:cs="Arial"/>
          <w:color w:val="000000"/>
          <w:lang w:val="en-US" w:eastAsia="zh-CN"/>
        </w:rPr>
        <w:t>①双击 windows\RKDevTool.exe 打开烧写工具</w:t>
      </w:r>
      <w:r>
        <w:rPr>
          <w:rFonts w:hint="eastAsia" w:ascii="微软雅黑" w:hAnsi="微软雅黑" w:eastAsia="微软雅黑" w:cs="Arial"/>
          <w:color w:val="000000"/>
          <w:lang w:val="en-US" w:eastAsia="zh-CN"/>
        </w:rPr>
        <w:t>https://gitee.com/hihope_iot/docs/blob/master/HiHope_DAYU200/%E7%83%A7%E5%86%99%E5%B7%A5%E5%85%B7%E5%8F%8A%E6%8C%87%E5%8D%97/windows/RKDevTool.exe</w:t>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 xml:space="preserve"> 如图所示， 默认是 Maskrom 模式</w:t>
      </w:r>
    </w:p>
    <w:p>
      <w:r>
        <w:drawing>
          <wp:inline distT="0" distB="0" distL="114300" distR="114300">
            <wp:extent cx="4709795" cy="2562860"/>
            <wp:effectExtent l="0" t="0" r="1905" b="2540"/>
            <wp:docPr id="101" name="图片 100"/>
            <wp:cNvGraphicFramePr/>
            <a:graphic xmlns:a="http://schemas.openxmlformats.org/drawingml/2006/main">
              <a:graphicData uri="http://schemas.openxmlformats.org/drawingml/2006/picture">
                <pic:pic xmlns:pic="http://schemas.openxmlformats.org/drawingml/2006/picture">
                  <pic:nvPicPr>
                    <pic:cNvPr id="101" name="图片 100"/>
                    <pic:cNvPicPr/>
                  </pic:nvPicPr>
                  <pic:blipFill>
                    <a:blip r:embed="rId44"/>
                    <a:stretch>
                      <a:fillRect/>
                    </a:stretch>
                  </pic:blipFill>
                  <pic:spPr>
                    <a:xfrm>
                      <a:off x="0" y="0"/>
                      <a:ext cx="4709795" cy="2562860"/>
                    </a:xfrm>
                    <a:prstGeom prst="rect">
                      <a:avLst/>
                    </a:prstGeom>
                    <a:noFill/>
                    <a:ln w="9525">
                      <a:noFill/>
                    </a:ln>
                  </pic:spPr>
                </pic:pic>
              </a:graphicData>
            </a:graphic>
          </wp:inline>
        </w:drawing>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②在RKDevTool中</w:t>
      </w:r>
      <w:r>
        <w:rPr>
          <w:rFonts w:hint="eastAsia" w:ascii="微软雅黑" w:hAnsi="微软雅黑" w:eastAsia="微软雅黑" w:cs="Arial"/>
          <w:color w:val="000000"/>
          <w:lang w:val="en-US" w:eastAsia="zh-CN"/>
        </w:rPr>
        <w:t>右键</w:t>
      </w:r>
      <w:r>
        <w:rPr>
          <w:rFonts w:hint="default" w:ascii="微软雅黑" w:hAnsi="微软雅黑" w:eastAsia="微软雅黑" w:cs="Arial"/>
          <w:color w:val="000000"/>
          <w:lang w:val="en-US" w:eastAsia="zh-CN"/>
        </w:rPr>
        <w:t>导入配置config.cfg文件</w:t>
      </w:r>
    </w:p>
    <w:p>
      <w:pPr>
        <w:numPr>
          <w:ilvl w:val="0"/>
          <w:numId w:val="0"/>
        </w:numPr>
        <w:ind w:left="1660" w:leftChars="0"/>
      </w:pPr>
      <w:r>
        <w:drawing>
          <wp:inline distT="0" distB="0" distL="114300" distR="114300">
            <wp:extent cx="4551680" cy="2129155"/>
            <wp:effectExtent l="0" t="0" r="7620" b="444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45"/>
                    <a:stretch>
                      <a:fillRect/>
                    </a:stretch>
                  </pic:blipFill>
                  <pic:spPr>
                    <a:xfrm>
                      <a:off x="0" y="0"/>
                      <a:ext cx="4551680" cy="2129155"/>
                    </a:xfrm>
                    <a:prstGeom prst="rect">
                      <a:avLst/>
                    </a:prstGeom>
                  </pic:spPr>
                </pic:pic>
              </a:graphicData>
            </a:graphic>
          </wp:inline>
        </w:drawing>
      </w:r>
    </w:p>
    <w:p>
      <w:pPr>
        <w:rPr>
          <w:rFonts w:hint="default" w:ascii="微软雅黑" w:hAnsi="微软雅黑" w:eastAsia="微软雅黑" w:cs="Arial"/>
          <w:color w:val="000000"/>
          <w:lang w:val="en-US" w:eastAsia="zh-CN"/>
        </w:rPr>
      </w:pPr>
      <w:r>
        <w:rPr>
          <w:rFonts w:hint="default" w:ascii="微软雅黑" w:hAnsi="微软雅黑" w:eastAsia="微软雅黑" w:cs="Arial"/>
          <w:color w:val="000000"/>
          <w:lang w:val="en-US" w:eastAsia="zh-CN"/>
        </w:rPr>
        <w:t>③将路径改为实际路径</w:t>
      </w:r>
    </w:p>
    <w:p>
      <w:pPr>
        <w:numPr>
          <w:ilvl w:val="0"/>
          <w:numId w:val="0"/>
        </w:numPr>
        <w:ind w:left="1660" w:leftChars="0"/>
      </w:pPr>
      <w:r>
        <w:drawing>
          <wp:inline distT="0" distB="0" distL="114300" distR="114300">
            <wp:extent cx="4426585" cy="3282950"/>
            <wp:effectExtent l="0" t="0" r="5715" b="6350"/>
            <wp:docPr id="55" name="图片 3" descr="屏幕截图 2024-02-07 032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3" descr="屏幕截图 2024-02-07 032404"/>
                    <pic:cNvPicPr>
                      <a:picLocks noChangeAspect="1"/>
                    </pic:cNvPicPr>
                  </pic:nvPicPr>
                  <pic:blipFill>
                    <a:blip r:embed="rId46"/>
                    <a:stretch>
                      <a:fillRect/>
                    </a:stretch>
                  </pic:blipFill>
                  <pic:spPr>
                    <a:xfrm>
                      <a:off x="0" y="0"/>
                      <a:ext cx="4426585" cy="3282950"/>
                    </a:xfrm>
                    <a:prstGeom prst="rect">
                      <a:avLst/>
                    </a:prstGeom>
                  </pic:spPr>
                </pic:pic>
              </a:graphicData>
            </a:graphic>
          </wp:inline>
        </w:drawing>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3.确认开发板是否进入烧写模式</w:t>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① 如果界面显示"发现一个 LOADER 设备", 说明开发板进入 Loader 模式等待烧写固件。</w:t>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② 如果界面显示"发现一个 MASKROM 设备", 说明开发板进入 Maskrom 模式等待烧写固 件。</w:t>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a. 按住RECOVERY按键（见图中标注）不放，再按住RESET键（见图中标注）</w:t>
      </w:r>
    </w:p>
    <w:p>
      <w:pPr>
        <w:numPr>
          <w:ilvl w:val="0"/>
          <w:numId w:val="0"/>
        </w:numPr>
        <w:ind w:left="1660" w:leftChars="0"/>
        <w:rPr>
          <w:rFonts w:hint="eastAsia"/>
        </w:rPr>
      </w:pPr>
    </w:p>
    <w:p>
      <w:pPr>
        <w:numPr>
          <w:ilvl w:val="0"/>
          <w:numId w:val="0"/>
        </w:numPr>
        <w:ind w:left="1660" w:leftChars="0"/>
        <w:rPr>
          <w:rFonts w:hint="default"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b. 松开 RESET 键， 烧录工具显示“发现一个 LOADER 设备” ， 说明此时已经进入烧写模式，松开RECOVERY按键。</w:t>
      </w:r>
    </w:p>
    <w:p>
      <w:pPr>
        <w:numPr>
          <w:ilvl w:val="0"/>
          <w:numId w:val="0"/>
        </w:numPr>
        <w:ind w:left="1660" w:leftChars="0"/>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drawing>
          <wp:inline distT="0" distB="0" distL="114300" distR="114300">
            <wp:extent cx="6113780" cy="4570730"/>
            <wp:effectExtent l="0" t="0" r="7620" b="1270"/>
            <wp:docPr id="5" name="图片 5" descr="1719887866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19887866508"/>
                    <pic:cNvPicPr>
                      <a:picLocks noChangeAspect="1"/>
                    </pic:cNvPicPr>
                  </pic:nvPicPr>
                  <pic:blipFill>
                    <a:blip r:embed="rId47"/>
                    <a:stretch>
                      <a:fillRect/>
                    </a:stretch>
                  </pic:blipFill>
                  <pic:spPr>
                    <a:xfrm>
                      <a:off x="0" y="0"/>
                      <a:ext cx="6113780" cy="4570730"/>
                    </a:xfrm>
                    <a:prstGeom prst="rect">
                      <a:avLst/>
                    </a:prstGeom>
                  </pic:spPr>
                </pic:pic>
              </a:graphicData>
            </a:graphic>
          </wp:inline>
        </w:drawing>
      </w:r>
    </w:p>
    <w:p>
      <w:pPr>
        <w:numPr>
          <w:ilvl w:val="0"/>
          <w:numId w:val="0"/>
        </w:numPr>
        <w:ind w:left="1660" w:leftChars="0"/>
      </w:pPr>
      <w:r>
        <w:drawing>
          <wp:inline distT="0" distB="0" distL="114300" distR="114300">
            <wp:extent cx="4939665" cy="2752090"/>
            <wp:effectExtent l="0" t="0" r="635" b="3810"/>
            <wp:docPr id="102" name="图片 101"/>
            <wp:cNvGraphicFramePr/>
            <a:graphic xmlns:a="http://schemas.openxmlformats.org/drawingml/2006/main">
              <a:graphicData uri="http://schemas.openxmlformats.org/drawingml/2006/picture">
                <pic:pic xmlns:pic="http://schemas.openxmlformats.org/drawingml/2006/picture">
                  <pic:nvPicPr>
                    <pic:cNvPr id="102" name="图片 101"/>
                    <pic:cNvPicPr/>
                  </pic:nvPicPr>
                  <pic:blipFill>
                    <a:blip r:embed="rId48"/>
                    <a:stretch>
                      <a:fillRect/>
                    </a:stretch>
                  </pic:blipFill>
                  <pic:spPr>
                    <a:xfrm>
                      <a:off x="0" y="0"/>
                      <a:ext cx="4939665" cy="2752090"/>
                    </a:xfrm>
                    <a:prstGeom prst="rect">
                      <a:avLst/>
                    </a:prstGeom>
                    <a:noFill/>
                    <a:ln w="9525">
                      <a:noFill/>
                    </a:ln>
                  </pic:spPr>
                </pic:pic>
              </a:graphicData>
            </a:graphic>
          </wp:inline>
        </w:drawing>
      </w:r>
    </w:p>
    <w:p>
      <w:pPr>
        <w:numPr>
          <w:ilvl w:val="0"/>
          <w:numId w:val="0"/>
        </w:numPr>
        <w:ind w:left="1660" w:leftChars="0"/>
        <w:rPr>
          <w:rFonts w:hint="eastAsia"/>
        </w:rPr>
      </w:pPr>
      <w:r>
        <w:rPr>
          <w:rFonts w:hint="eastAsia" w:ascii="微软雅黑" w:hAnsi="微软雅黑" w:eastAsia="微软雅黑" w:cs="Arial"/>
          <w:color w:val="000000"/>
          <w:lang w:val="en-US" w:eastAsia="zh-CN"/>
        </w:rPr>
        <w:t>c. 稍等几秒后</w:t>
      </w:r>
      <w:r>
        <w:rPr>
          <w:rFonts w:hint="eastAsia" w:ascii="微软雅黑" w:hAnsi="微软雅黑" w:eastAsia="微软雅黑" w:cs="Arial"/>
          <w:b/>
          <w:bCs/>
          <w:color w:val="000000"/>
          <w:lang w:val="en-US" w:eastAsia="zh-CN"/>
        </w:rPr>
        <w:t>点击</w:t>
      </w:r>
      <w:r>
        <w:rPr>
          <w:rFonts w:hint="eastAsia" w:ascii="微软雅黑" w:hAnsi="微软雅黑" w:eastAsia="微软雅黑" w:cs="Arial"/>
          <w:b/>
          <w:bCs/>
          <w:color w:val="000000"/>
          <w:highlight w:val="yellow"/>
          <w:lang w:val="en-US" w:eastAsia="zh-CN"/>
        </w:rPr>
        <w:t>执行</w:t>
      </w:r>
      <w:r>
        <w:rPr>
          <w:rFonts w:hint="eastAsia" w:ascii="微软雅黑" w:hAnsi="微软雅黑" w:eastAsia="微软雅黑" w:cs="Arial"/>
          <w:color w:val="000000"/>
          <w:lang w:val="en-US" w:eastAsia="zh-CN"/>
        </w:rPr>
        <w:t>进行烧录</w:t>
      </w:r>
    </w:p>
    <w:p>
      <w:pPr>
        <w:numPr>
          <w:ilvl w:val="0"/>
          <w:numId w:val="0"/>
        </w:numPr>
        <w:ind w:left="1660" w:leftChars="0"/>
      </w:pPr>
      <w:r>
        <w:drawing>
          <wp:inline distT="0" distB="0" distL="114300" distR="114300">
            <wp:extent cx="4913630" cy="2669540"/>
            <wp:effectExtent l="0" t="0" r="1270" b="10160"/>
            <wp:docPr id="103" name="图片 102"/>
            <wp:cNvGraphicFramePr/>
            <a:graphic xmlns:a="http://schemas.openxmlformats.org/drawingml/2006/main">
              <a:graphicData uri="http://schemas.openxmlformats.org/drawingml/2006/picture">
                <pic:pic xmlns:pic="http://schemas.openxmlformats.org/drawingml/2006/picture">
                  <pic:nvPicPr>
                    <pic:cNvPr id="103" name="图片 102"/>
                    <pic:cNvPicPr/>
                  </pic:nvPicPr>
                  <pic:blipFill>
                    <a:blip r:embed="rId49"/>
                    <a:stretch>
                      <a:fillRect/>
                    </a:stretch>
                  </pic:blipFill>
                  <pic:spPr>
                    <a:xfrm>
                      <a:off x="0" y="0"/>
                      <a:ext cx="4913630" cy="2669540"/>
                    </a:xfrm>
                    <a:prstGeom prst="rect">
                      <a:avLst/>
                    </a:prstGeom>
                    <a:noFill/>
                    <a:ln w="9525">
                      <a:noFill/>
                    </a:ln>
                  </pic:spPr>
                </pic:pic>
              </a:graphicData>
            </a:graphic>
          </wp:inline>
        </w:drawing>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说明：</w:t>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如果烧写成功， 在工具界面右侧会显示</w:t>
      </w:r>
      <w:r>
        <w:rPr>
          <w:rFonts w:hint="eastAsia" w:ascii="微软雅黑" w:hAnsi="微软雅黑" w:eastAsia="微软雅黑" w:cs="Arial"/>
          <w:b/>
          <w:bCs/>
          <w:color w:val="000000"/>
          <w:lang w:val="en-US" w:eastAsia="zh-CN"/>
        </w:rPr>
        <w:t>下载完成</w:t>
      </w:r>
    </w:p>
    <w:p>
      <w:pPr>
        <w:rPr>
          <w:rFonts w:hint="eastAsia"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如果烧写失败， 在工具界面右侧会用红色的字体显示烧写错误信息</w:t>
      </w:r>
    </w:p>
    <w:p>
      <w:pPr>
        <w:rPr>
          <w:rFonts w:hint="eastAsia" w:ascii="微软雅黑" w:hAnsi="微软雅黑" w:eastAsia="微软雅黑" w:cs="Arial"/>
          <w:color w:val="000000"/>
          <w:lang w:val="en-US" w:eastAsia="zh-CN"/>
        </w:rPr>
      </w:pPr>
    </w:p>
    <w:p>
      <w:pPr>
        <w:rPr>
          <w:rFonts w:hint="default" w:ascii="微软雅黑" w:hAnsi="微软雅黑" w:eastAsia="微软雅黑" w:cs="Arial"/>
          <w:color w:val="000000"/>
          <w:lang w:val="en-US" w:eastAsia="zh-CN"/>
        </w:rPr>
      </w:pPr>
      <w:r>
        <w:rPr>
          <w:rFonts w:hint="eastAsia" w:ascii="微软雅黑" w:hAnsi="微软雅黑" w:eastAsia="微软雅黑" w:cs="Arial"/>
          <w:color w:val="000000"/>
          <w:lang w:val="en-US" w:eastAsia="zh-CN"/>
        </w:rPr>
        <w:t>烧写成功后，点击</w:t>
      </w:r>
      <w:r>
        <w:rPr>
          <w:rFonts w:hint="eastAsia" w:ascii="微软雅黑" w:hAnsi="微软雅黑" w:eastAsia="微软雅黑" w:cs="Arial"/>
          <w:b/>
          <w:bCs/>
          <w:color w:val="000000"/>
          <w:lang w:val="en-US" w:eastAsia="zh-CN"/>
        </w:rPr>
        <w:t>RESET</w:t>
      </w:r>
      <w:r>
        <w:rPr>
          <w:rFonts w:hint="eastAsia" w:ascii="微软雅黑" w:hAnsi="微软雅黑" w:eastAsia="微软雅黑" w:cs="Arial"/>
          <w:color w:val="000000"/>
          <w:lang w:val="en-US" w:eastAsia="zh-CN"/>
        </w:rPr>
        <w:t>复位开发板，执行新的系统镜像程序</w:t>
      </w:r>
      <w:bookmarkStart w:id="34" w:name="_GoBack"/>
      <w:bookmarkEnd w:id="34"/>
    </w:p>
    <w:sectPr>
      <w:headerReference r:id="rId18" w:type="default"/>
      <w:footerReference r:id="rId20" w:type="default"/>
      <w:headerReference r:id="rId19" w:type="even"/>
      <w:footerReference r:id="rId21" w:type="even"/>
      <w:pgSz w:w="11907" w:h="16840"/>
      <w:pgMar w:top="1701" w:right="1134" w:bottom="1701" w:left="1134" w:header="567" w:footer="567" w:gutter="0"/>
      <w:cols w:space="425"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Layout w:type="fixed"/>
      <w:tblCellMar>
        <w:top w:w="0" w:type="dxa"/>
        <w:left w:w="108" w:type="dxa"/>
        <w:bottom w:w="0" w:type="dxa"/>
        <w:right w:w="108" w:type="dxa"/>
      </w:tblCellMar>
    </w:tblPr>
    <w:tblGrid>
      <w:gridCol w:w="3224"/>
      <w:gridCol w:w="3224"/>
      <w:gridCol w:w="3225"/>
    </w:tblGrid>
    <w:tr>
      <w:tblPrEx>
        <w:tblCellMar>
          <w:top w:w="0" w:type="dxa"/>
          <w:left w:w="108" w:type="dxa"/>
          <w:bottom w:w="0" w:type="dxa"/>
          <w:right w:w="108" w:type="dxa"/>
        </w:tblCellMar>
      </w:tblPrEx>
      <w:trPr>
        <w:trHeight w:val="468" w:hRule="atLeast"/>
      </w:trPr>
      <w:tc>
        <w:tcPr>
          <w:tcW w:w="3224" w:type="dxa"/>
          <w:vAlign w:val="center"/>
        </w:tcPr>
        <w:p>
          <w:pPr>
            <w:pStyle w:val="56"/>
            <w:rPr>
              <w:rFonts w:hint="default"/>
            </w:rPr>
          </w:pPr>
          <w:r>
            <w:fldChar w:fldCharType="begin"/>
          </w:r>
          <w:r>
            <w:instrText xml:space="preserve">PAGE  </w:instrText>
          </w:r>
          <w:r>
            <w:fldChar w:fldCharType="separate"/>
          </w:r>
          <w:r>
            <w:t>ii</w:t>
          </w:r>
          <w:r>
            <w:fldChar w:fldCharType="end"/>
          </w:r>
        </w:p>
      </w:tc>
      <w:tc>
        <w:tcPr>
          <w:tcW w:w="3224" w:type="dxa"/>
          <w:vAlign w:val="center"/>
        </w:tcPr>
        <w:p>
          <w:pPr>
            <w:pStyle w:val="226"/>
          </w:pPr>
          <w:r>
            <w:rPr>
              <w:bCs/>
            </w:rPr>
            <w:fldChar w:fldCharType="begin"/>
          </w:r>
          <w:r>
            <w:rPr>
              <w:bCs/>
            </w:rPr>
            <w:instrText xml:space="preserve"> DOCPROPERTY  ProprietaryDeclaration  \* MERGEFORMAT </w:instrText>
          </w:r>
          <w:r>
            <w:rPr>
              <w:bCs/>
            </w:rPr>
            <w:fldChar w:fldCharType="separate"/>
          </w:r>
          <w:r>
            <w:rPr>
              <w:bCs/>
            </w:rPr>
            <w:t>版权所有</w:t>
          </w:r>
          <w:r>
            <w:t xml:space="preserve"> © 华为终端有限公司</w:t>
          </w:r>
          <w:r>
            <w:fldChar w:fldCharType="end"/>
          </w:r>
        </w:p>
      </w:tc>
      <w:tc>
        <w:tcPr>
          <w:tcW w:w="3224" w:type="dxa"/>
        </w:tcPr>
        <w:p>
          <w:pPr>
            <w:pStyle w:val="174"/>
            <w:rPr>
              <w:rFonts w:hint="default"/>
            </w:rPr>
          </w:pPr>
          <w:r>
            <w:t xml:space="preserve">文档版本 </w:t>
          </w:r>
          <w:r>
            <w:rPr>
              <w:bCs/>
            </w:rPr>
            <w:fldChar w:fldCharType="begin"/>
          </w:r>
          <w:r>
            <w:rPr>
              <w:bCs/>
            </w:rPr>
            <w:instrText xml:space="preserve"> DOCPROPERTY  DocumentVersion  \* MERGEFORMAT </w:instrText>
          </w:r>
          <w:r>
            <w:rPr>
              <w:bCs/>
            </w:rP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2021-05-11</w:t>
          </w:r>
          <w:r>
            <w:fldChar w:fldCharType="end"/>
          </w:r>
          <w:r>
            <w:t>)</w:t>
          </w:r>
        </w:p>
      </w:tc>
    </w:tr>
  </w:tbl>
  <w:p>
    <w:pPr>
      <w:pStyle w:val="174"/>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10028"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580"/>
      <w:gridCol w:w="3224"/>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default"/>
            </w:rPr>
          </w:pPr>
          <w:r>
            <w:t>文档版本</w:t>
          </w:r>
          <w:r>
            <w:rPr>
              <w:bCs/>
            </w:rPr>
            <w:fldChar w:fldCharType="begin"/>
          </w:r>
          <w:r>
            <w:rPr>
              <w:bCs/>
            </w:rPr>
            <w:instrText xml:space="preserve"> DOCPROPERTY  DocumentVersion  \* MERGEFORMAT </w:instrText>
          </w:r>
          <w:r>
            <w:rPr>
              <w:bCs/>
            </w:rP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w:t>
          </w:r>
          <w:r>
            <w:rPr>
              <w:rFonts w:hint="default"/>
            </w:rPr>
            <w:t>3</w:t>
          </w:r>
          <w:r>
            <w:t>-0</w:t>
          </w:r>
          <w:r>
            <w:rPr>
              <w:rFonts w:hint="default"/>
            </w:rPr>
            <w:t>4</w:t>
          </w:r>
          <w:r>
            <w:t>-</w:t>
          </w:r>
          <w:r>
            <w:rPr>
              <w:rFonts w:hint="default"/>
            </w:rPr>
            <w:t>27</w:t>
          </w:r>
          <w:r>
            <w:fldChar w:fldCharType="end"/>
          </w:r>
          <w:r>
            <w:t>)</w:t>
          </w:r>
        </w:p>
      </w:tc>
      <w:tc>
        <w:tcPr>
          <w:tcW w:w="3580" w:type="dxa"/>
        </w:tcPr>
        <w:p>
          <w:pPr>
            <w:pStyle w:val="226"/>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华为云计算</w:t>
          </w:r>
          <w:r>
            <w:rPr>
              <w:rFonts w:hint="eastAsia"/>
              <w:lang w:eastAsia="zh-Hans"/>
            </w:rPr>
            <w:t>技术</w:t>
          </w:r>
          <w:r>
            <w:rPr>
              <w:rFonts w:hint="eastAsia"/>
            </w:rPr>
            <w:t>有限公司</w:t>
          </w:r>
          <w:r>
            <w:fldChar w:fldCharType="end"/>
          </w:r>
        </w:p>
      </w:tc>
      <w:tc>
        <w:tcPr>
          <w:tcW w:w="3224" w:type="dxa"/>
        </w:tcPr>
        <w:p>
          <w:pPr>
            <w:pStyle w:val="174"/>
            <w:rPr>
              <w:rFonts w:hint="default"/>
            </w:rPr>
          </w:pPr>
          <w:r>
            <w:fldChar w:fldCharType="begin"/>
          </w:r>
          <w:r>
            <w:instrText xml:space="preserve"> PAGE </w:instrText>
          </w:r>
          <w:r>
            <w:fldChar w:fldCharType="separate"/>
          </w:r>
          <w:r>
            <w:rPr>
              <w:rFonts w:hint="default"/>
            </w:rPr>
            <w:t>i</w:t>
          </w:r>
          <w:r>
            <w:fldChar w:fldCharType="end"/>
          </w:r>
        </w:p>
      </w:tc>
    </w:tr>
  </w:tbl>
  <w:p>
    <w:pPr>
      <w:pStyle w:val="174"/>
      <w:rPr>
        <w:rFonts w:hint="default"/>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4"/>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default"/>
            </w:rPr>
          </w:pPr>
          <w:r>
            <w:t>文档版本</w:t>
          </w:r>
          <w:r>
            <w:rPr>
              <w:bCs/>
            </w:rPr>
            <w:fldChar w:fldCharType="begin"/>
          </w:r>
          <w:r>
            <w:rPr>
              <w:bCs/>
            </w:rPr>
            <w:instrText xml:space="preserve"> DOCPROPERTY  DocumentVersion  \* MERGEFORMAT </w:instrText>
          </w:r>
          <w:r>
            <w:rPr>
              <w:bCs/>
            </w:rP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2021-05-11</w:t>
          </w:r>
          <w:r>
            <w:fldChar w:fldCharType="end"/>
          </w:r>
          <w:r>
            <w:t>)</w:t>
          </w:r>
        </w:p>
      </w:tc>
      <w:tc>
        <w:tcPr>
          <w:tcW w:w="3224" w:type="dxa"/>
        </w:tcPr>
        <w:p>
          <w:pPr>
            <w:pStyle w:val="226"/>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华为终端有限公司</w:t>
          </w:r>
          <w:r>
            <w:fldChar w:fldCharType="end"/>
          </w:r>
        </w:p>
      </w:tc>
      <w:tc>
        <w:tcPr>
          <w:tcW w:w="3224" w:type="dxa"/>
        </w:tcPr>
        <w:p>
          <w:pPr>
            <w:pStyle w:val="174"/>
            <w:rPr>
              <w:rFonts w:hint="default"/>
            </w:rPr>
          </w:pPr>
          <w:r>
            <w:fldChar w:fldCharType="begin"/>
          </w:r>
          <w:r>
            <w:instrText xml:space="preserve"> PAGE </w:instrText>
          </w:r>
          <w:r>
            <w:fldChar w:fldCharType="separate"/>
          </w:r>
          <w:r>
            <w:t>xi</w:t>
          </w:r>
          <w:r>
            <w:fldChar w:fldCharType="end"/>
          </w:r>
        </w:p>
      </w:tc>
    </w:tr>
  </w:tbl>
  <w:p>
    <w:pPr>
      <w:pStyle w:val="174"/>
      <w:rPr>
        <w:rFonts w:hint="default"/>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10171"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722"/>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default"/>
            </w:rPr>
          </w:pPr>
        </w:p>
      </w:tc>
      <w:tc>
        <w:tcPr>
          <w:tcW w:w="3722" w:type="dxa"/>
        </w:tcPr>
        <w:p>
          <w:pPr>
            <w:pStyle w:val="226"/>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华为云计算</w:t>
          </w:r>
          <w:r>
            <w:rPr>
              <w:rFonts w:hint="eastAsia"/>
              <w:lang w:eastAsia="zh-Hans"/>
            </w:rPr>
            <w:t>技术</w:t>
          </w:r>
          <w:r>
            <w:rPr>
              <w:rFonts w:hint="eastAsia"/>
            </w:rPr>
            <w:t>有限公司</w:t>
          </w:r>
          <w:r>
            <w:fldChar w:fldCharType="end"/>
          </w:r>
        </w:p>
      </w:tc>
      <w:tc>
        <w:tcPr>
          <w:tcW w:w="3225" w:type="dxa"/>
        </w:tcPr>
        <w:p>
          <w:pPr>
            <w:pStyle w:val="174"/>
            <w:rPr>
              <w:rFonts w:hint="default"/>
            </w:rPr>
          </w:pPr>
          <w:r>
            <w:fldChar w:fldCharType="begin"/>
          </w:r>
          <w:r>
            <w:instrText xml:space="preserve">PAGE  </w:instrText>
          </w:r>
          <w:r>
            <w:fldChar w:fldCharType="separate"/>
          </w:r>
          <w:r>
            <w:rPr>
              <w:rFonts w:hint="default"/>
            </w:rPr>
            <w:t>iii</w:t>
          </w:r>
          <w:r>
            <w:fldChar w:fldCharType="end"/>
          </w:r>
        </w:p>
      </w:tc>
    </w:tr>
  </w:tbl>
  <w:p>
    <w:pPr>
      <w:pStyle w:val="174"/>
      <w:rPr>
        <w:rFonts w:hint="default"/>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default"/>
            </w:rPr>
          </w:pPr>
          <w:r>
            <w:t>文档版本</w:t>
          </w:r>
          <w:r>
            <w:rPr>
              <w:bCs/>
            </w:rPr>
            <w:fldChar w:fldCharType="begin"/>
          </w:r>
          <w:r>
            <w:rPr>
              <w:bCs/>
            </w:rPr>
            <w:instrText xml:space="preserve"> DOCPROPERTY  DocumentVersion  \* MERGEFORMAT </w:instrText>
          </w:r>
          <w:r>
            <w:rPr>
              <w:bCs/>
            </w:rP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2021-05-11</w:t>
          </w:r>
          <w:r>
            <w:fldChar w:fldCharType="end"/>
          </w:r>
          <w:r>
            <w:t>)</w:t>
          </w:r>
        </w:p>
      </w:tc>
      <w:tc>
        <w:tcPr>
          <w:tcW w:w="3224" w:type="dxa"/>
        </w:tcPr>
        <w:p>
          <w:pPr>
            <w:pStyle w:val="226"/>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华为终端有限公司</w:t>
          </w:r>
          <w:r>
            <w:fldChar w:fldCharType="end"/>
          </w:r>
        </w:p>
      </w:tc>
      <w:tc>
        <w:tcPr>
          <w:tcW w:w="3225" w:type="dxa"/>
        </w:tcPr>
        <w:p>
          <w:pPr>
            <w:pStyle w:val="174"/>
            <w:rPr>
              <w:rFonts w:hint="default"/>
            </w:rPr>
          </w:pPr>
          <w:r>
            <w:fldChar w:fldCharType="begin"/>
          </w:r>
          <w:r>
            <w:instrText xml:space="preserve">PAGE  </w:instrText>
          </w:r>
          <w:r>
            <w:fldChar w:fldCharType="separate"/>
          </w:r>
          <w:r>
            <w:t>i</w:t>
          </w:r>
          <w:r>
            <w:fldChar w:fldCharType="end"/>
          </w:r>
        </w:p>
      </w:tc>
    </w:tr>
  </w:tbl>
  <w:p>
    <w:pPr>
      <w:pStyle w:val="174"/>
      <w:rPr>
        <w:rFonts w:hint="default"/>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8"/>
      <w:gridCol w:w="3249"/>
      <w:gridCol w:w="317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48" w:type="dxa"/>
          <w:vAlign w:val="center"/>
        </w:tcPr>
        <w:p>
          <w:pPr>
            <w:rPr>
              <w:rFonts w:hint="default"/>
            </w:rPr>
          </w:pPr>
          <w:r>
            <w:rPr>
              <w:b/>
              <w:bCs/>
            </w:rPr>
            <w:fldChar w:fldCharType="begin"/>
          </w:r>
          <w:r>
            <w:rPr>
              <w:b/>
              <w:bCs/>
            </w:rPr>
            <w:instrText xml:space="preserve"> DOCPROPERTY  DocumentVersion  \* MERGEFORMAT </w:instrText>
          </w:r>
          <w:r>
            <w:rPr>
              <w:b/>
              <w:bCs/>
            </w:rPr>
            <w:fldChar w:fldCharType="separate"/>
          </w:r>
          <w:r>
            <w:rPr>
              <w:b/>
              <w:bCs/>
            </w:rPr>
            <w:t>01</w:t>
          </w:r>
          <w:r>
            <w:rPr>
              <w:b/>
              <w:bCs/>
            </w:rPr>
            <w:fldChar w:fldCharType="end"/>
          </w:r>
        </w:p>
      </w:tc>
      <w:tc>
        <w:tcPr>
          <w:tcW w:w="3249" w:type="dxa"/>
          <w:vAlign w:val="center"/>
        </w:tcPr>
        <w:p>
          <w:pPr>
            <w:jc w:val="center"/>
            <w:rPr>
              <w:rFonts w:hint="default"/>
            </w:rPr>
          </w:pPr>
          <w:r>
            <w:rPr>
              <w:rFonts w:ascii="宋体" w:hAnsi="宋体" w:cs="宋体"/>
              <w:b/>
              <w:bCs/>
            </w:rPr>
            <w:fldChar w:fldCharType="begin"/>
          </w:r>
          <w:r>
            <w:rPr>
              <w:rFonts w:ascii="宋体" w:hAnsi="宋体" w:cs="宋体"/>
              <w:b/>
              <w:bCs/>
            </w:rPr>
            <w:instrText xml:space="preserve"> DOCPROPERTY  ProprietaryDeclaration  \* MERGEFORMAT </w:instrText>
          </w:r>
          <w:r>
            <w:rPr>
              <w:rFonts w:ascii="宋体" w:hAnsi="宋体" w:cs="宋体"/>
              <w:b/>
              <w:bCs/>
            </w:rPr>
            <w:fldChar w:fldCharType="separate"/>
          </w:r>
          <w:r>
            <w:rPr>
              <w:rFonts w:ascii="宋体" w:hAnsi="宋体" w:cs="宋体"/>
              <w:b/>
              <w:bCs/>
            </w:rPr>
            <w:t>版权所有</w:t>
          </w:r>
          <w:r>
            <w:t xml:space="preserve"> © 华为终端有限公司</w:t>
          </w:r>
          <w:r>
            <w:fldChar w:fldCharType="end"/>
          </w:r>
        </w:p>
      </w:tc>
      <w:tc>
        <w:tcPr>
          <w:tcW w:w="3176" w:type="dxa"/>
          <w:vAlign w:val="center"/>
        </w:tcPr>
        <w:p>
          <w:pPr>
            <w:jc w:val="right"/>
            <w:rPr>
              <w:rFonts w:hint="default"/>
            </w:rPr>
          </w:pPr>
          <w:r>
            <w:fldChar w:fldCharType="begin"/>
          </w:r>
          <w:r>
            <w:instrText xml:space="preserve">PAGE  </w:instrText>
          </w:r>
          <w:r>
            <w:fldChar w:fldCharType="separate"/>
          </w:r>
          <w:r>
            <w:t>i</w:t>
          </w:r>
          <w:r>
            <w:fldChar w:fldCharType="end"/>
          </w:r>
        </w:p>
      </w:tc>
    </w:tr>
  </w:tbl>
  <w:p>
    <w:pPr>
      <w:rPr>
        <w:rFonts w:hint="default"/>
      </w:rPr>
    </w:pPr>
  </w:p>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48"/>
      <w:gridCol w:w="3249"/>
      <w:gridCol w:w="3176"/>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48" w:type="dxa"/>
          <w:vAlign w:val="center"/>
        </w:tcPr>
        <w:p>
          <w:pPr>
            <w:rPr>
              <w:rFonts w:hint="default"/>
            </w:rPr>
          </w:pPr>
          <w:r>
            <w:rPr>
              <w:b/>
              <w:bCs/>
            </w:rPr>
            <w:fldChar w:fldCharType="begin"/>
          </w:r>
          <w:r>
            <w:rPr>
              <w:b/>
              <w:bCs/>
            </w:rPr>
            <w:instrText xml:space="preserve"> DOCPROPERTY  DocumentVersion  \* MERGEFORMAT </w:instrText>
          </w:r>
          <w:r>
            <w:rPr>
              <w:b/>
              <w:bCs/>
            </w:rPr>
            <w:fldChar w:fldCharType="separate"/>
          </w:r>
          <w:r>
            <w:rPr>
              <w:b/>
              <w:bCs/>
            </w:rPr>
            <w:t>01</w:t>
          </w:r>
          <w:r>
            <w:rPr>
              <w:b/>
              <w:bCs/>
            </w:rPr>
            <w:fldChar w:fldCharType="end"/>
          </w:r>
        </w:p>
      </w:tc>
      <w:tc>
        <w:tcPr>
          <w:tcW w:w="3249" w:type="dxa"/>
          <w:vAlign w:val="center"/>
        </w:tcPr>
        <w:p>
          <w:pPr>
            <w:jc w:val="center"/>
            <w:rPr>
              <w:rFonts w:hint="default"/>
            </w:rPr>
          </w:pPr>
          <w:r>
            <w:rPr>
              <w:rFonts w:ascii="宋体" w:hAnsi="宋体" w:cs="宋体"/>
              <w:b/>
              <w:bCs/>
            </w:rPr>
            <w:fldChar w:fldCharType="begin"/>
          </w:r>
          <w:r>
            <w:rPr>
              <w:rFonts w:ascii="宋体" w:hAnsi="宋体" w:cs="宋体"/>
              <w:b/>
              <w:bCs/>
            </w:rPr>
            <w:instrText xml:space="preserve"> DOCPROPERTY  ProprietaryDeclaration  \* MERGEFORMAT </w:instrText>
          </w:r>
          <w:r>
            <w:rPr>
              <w:rFonts w:ascii="宋体" w:hAnsi="宋体" w:cs="宋体"/>
              <w:b/>
              <w:bCs/>
            </w:rPr>
            <w:fldChar w:fldCharType="separate"/>
          </w:r>
          <w:r>
            <w:rPr>
              <w:rFonts w:ascii="宋体" w:hAnsi="宋体" w:cs="宋体"/>
              <w:b/>
              <w:bCs/>
            </w:rPr>
            <w:t>版权所有</w:t>
          </w:r>
          <w:r>
            <w:t xml:space="preserve"> © 华为终端有限公司</w:t>
          </w:r>
          <w:r>
            <w:fldChar w:fldCharType="end"/>
          </w:r>
        </w:p>
      </w:tc>
      <w:tc>
        <w:tcPr>
          <w:tcW w:w="3176" w:type="dxa"/>
          <w:vAlign w:val="center"/>
        </w:tcPr>
        <w:p>
          <w:pPr>
            <w:jc w:val="right"/>
            <w:rPr>
              <w:rFonts w:hint="default"/>
            </w:rPr>
          </w:pPr>
          <w:r>
            <w:fldChar w:fldCharType="begin"/>
          </w:r>
          <w:r>
            <w:instrText xml:space="preserve">PAGE  </w:instrText>
          </w:r>
          <w:r>
            <w:fldChar w:fldCharType="separate"/>
          </w:r>
          <w:r>
            <w:t>i</w:t>
          </w:r>
          <w:r>
            <w:fldChar w:fldCharType="end"/>
          </w:r>
        </w:p>
      </w:tc>
    </w:tr>
  </w:tbl>
  <w:p>
    <w:pPr>
      <w:rPr>
        <w:rFonts w:hint="default"/>
      </w:rPr>
    </w:pPr>
  </w:p>
  <w:p>
    <w:pPr>
      <w:rPr>
        <w:rFonts w:hint="default"/>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10171" w:type="dxa"/>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722"/>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default"/>
            </w:rPr>
          </w:pPr>
          <w:r>
            <w:t>文档版本</w:t>
          </w:r>
          <w:r>
            <w:rPr>
              <w:bCs/>
            </w:rPr>
            <w:fldChar w:fldCharType="begin"/>
          </w:r>
          <w:r>
            <w:rPr>
              <w:bCs/>
            </w:rPr>
            <w:instrText xml:space="preserve"> DOCPROPERTY  DocumentVersion  \* MERGEFORMAT </w:instrText>
          </w:r>
          <w:r>
            <w:rPr>
              <w:bCs/>
            </w:rP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w:t>
          </w:r>
          <w:r>
            <w:rPr>
              <w:rFonts w:hint="default"/>
            </w:rPr>
            <w:t>3</w:t>
          </w:r>
          <w:r>
            <w:t>-0</w:t>
          </w:r>
          <w:r>
            <w:rPr>
              <w:rFonts w:hint="default"/>
            </w:rPr>
            <w:t>4</w:t>
          </w:r>
          <w:r>
            <w:t>-</w:t>
          </w:r>
          <w:r>
            <w:rPr>
              <w:rFonts w:hint="default"/>
            </w:rPr>
            <w:t>27</w:t>
          </w:r>
          <w:r>
            <w:fldChar w:fldCharType="end"/>
          </w:r>
          <w:r>
            <w:t>)</w:t>
          </w:r>
        </w:p>
      </w:tc>
      <w:tc>
        <w:tcPr>
          <w:tcW w:w="3722" w:type="dxa"/>
        </w:tcPr>
        <w:p>
          <w:pPr>
            <w:pStyle w:val="226"/>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华为云计算</w:t>
          </w:r>
          <w:r>
            <w:rPr>
              <w:rFonts w:hint="eastAsia"/>
              <w:lang w:eastAsia="zh-Hans"/>
            </w:rPr>
            <w:t>技术</w:t>
          </w:r>
          <w:r>
            <w:rPr>
              <w:rFonts w:hint="eastAsia"/>
            </w:rPr>
            <w:t>有限公司</w:t>
          </w:r>
          <w:r>
            <w:fldChar w:fldCharType="end"/>
          </w:r>
        </w:p>
      </w:tc>
      <w:tc>
        <w:tcPr>
          <w:tcW w:w="3225" w:type="dxa"/>
        </w:tcPr>
        <w:p>
          <w:pPr>
            <w:pStyle w:val="174"/>
            <w:rPr>
              <w:rFonts w:hint="default"/>
            </w:rPr>
          </w:pPr>
          <w:r>
            <w:fldChar w:fldCharType="begin"/>
          </w:r>
          <w:r>
            <w:instrText xml:space="preserve">PAGE  </w:instrText>
          </w:r>
          <w:r>
            <w:fldChar w:fldCharType="separate"/>
          </w:r>
          <w:r>
            <w:rPr>
              <w:rFonts w:hint="default"/>
            </w:rPr>
            <w:t>4</w:t>
          </w:r>
          <w:r>
            <w:fldChar w:fldCharType="end"/>
          </w:r>
        </w:p>
      </w:tc>
    </w:tr>
  </w:tbl>
  <w:p>
    <w:pPr>
      <w:pStyle w:val="174"/>
      <w:rPr>
        <w:rFonts w:hint="default"/>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single" w:color="auto" w:sz="4"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224"/>
      <w:gridCol w:w="3224"/>
      <w:gridCol w:w="3225"/>
    </w:tblGrid>
    <w:tr>
      <w:tblPrEx>
        <w:tblBorders>
          <w:top w:val="single" w:color="auto" w:sz="4"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8" w:hRule="atLeast"/>
      </w:trPr>
      <w:tc>
        <w:tcPr>
          <w:tcW w:w="3224" w:type="dxa"/>
        </w:tcPr>
        <w:p>
          <w:pPr>
            <w:pStyle w:val="56"/>
            <w:rPr>
              <w:rFonts w:hint="default"/>
            </w:rPr>
          </w:pPr>
          <w:r>
            <w:t>文档版本</w:t>
          </w:r>
          <w:r>
            <w:rPr>
              <w:bCs/>
            </w:rPr>
            <w:fldChar w:fldCharType="begin"/>
          </w:r>
          <w:r>
            <w:rPr>
              <w:bCs/>
            </w:rPr>
            <w:instrText xml:space="preserve"> DOCPROPERTY  DocumentVersion  \* MERGEFORMAT </w:instrText>
          </w:r>
          <w:r>
            <w:rPr>
              <w:bCs/>
            </w:rPr>
            <w:fldChar w:fldCharType="separate"/>
          </w:r>
          <w:r>
            <w:rPr>
              <w:bCs/>
            </w:rPr>
            <w:t>01</w:t>
          </w:r>
          <w:r>
            <w:rPr>
              <w:bCs/>
            </w:rPr>
            <w:fldChar w:fldCharType="end"/>
          </w:r>
          <w:r>
            <w:t xml:space="preserve"> (</w:t>
          </w:r>
          <w:r>
            <w:fldChar w:fldCharType="begin"/>
          </w:r>
          <w:r>
            <w:instrText xml:space="preserve"> DOCPROPERTY  ReleaseDate </w:instrText>
          </w:r>
          <w:r>
            <w:rPr>
              <w:rFonts w:hint="default"/>
            </w:rPr>
            <w:fldChar w:fldCharType="separate"/>
          </w:r>
          <w:r>
            <w:t>2021-05-11</w:t>
          </w:r>
          <w:r>
            <w:fldChar w:fldCharType="end"/>
          </w:r>
          <w:r>
            <w:t>)</w:t>
          </w:r>
        </w:p>
      </w:tc>
      <w:tc>
        <w:tcPr>
          <w:tcW w:w="3224" w:type="dxa"/>
        </w:tcPr>
        <w:p>
          <w:pPr>
            <w:pStyle w:val="226"/>
          </w:pPr>
          <w:r>
            <w:rPr>
              <w:bCs/>
            </w:rPr>
            <w:fldChar w:fldCharType="begin"/>
          </w:r>
          <w:r>
            <w:rPr>
              <w:bCs/>
            </w:rPr>
            <w:instrText xml:space="preserve"> DOCPROPERTY  ProprietaryDeclaration  \* MERGEFORMAT </w:instrText>
          </w:r>
          <w:r>
            <w:rPr>
              <w:bCs/>
            </w:rPr>
            <w:fldChar w:fldCharType="separate"/>
          </w:r>
          <w:r>
            <w:rPr>
              <w:rFonts w:hint="eastAsia"/>
              <w:bCs/>
            </w:rPr>
            <w:t>版权所有</w:t>
          </w:r>
          <w:r>
            <w:rPr>
              <w:rFonts w:hint="eastAsia"/>
            </w:rPr>
            <w:t xml:space="preserve"> © 华为终端有限公司</w:t>
          </w:r>
          <w:r>
            <w:fldChar w:fldCharType="end"/>
          </w:r>
        </w:p>
      </w:tc>
      <w:tc>
        <w:tcPr>
          <w:tcW w:w="3225" w:type="dxa"/>
        </w:tcPr>
        <w:p>
          <w:pPr>
            <w:pStyle w:val="174"/>
            <w:rPr>
              <w:rFonts w:hint="default"/>
            </w:rPr>
          </w:pPr>
          <w:r>
            <w:fldChar w:fldCharType="begin"/>
          </w:r>
          <w:r>
            <w:instrText xml:space="preserve">PAGE  </w:instrText>
          </w:r>
          <w:r>
            <w:fldChar w:fldCharType="separate"/>
          </w:r>
          <w:r>
            <w:t>2-5</w:t>
          </w:r>
          <w:r>
            <w:fldChar w:fldCharType="end"/>
          </w:r>
        </w:p>
      </w:tc>
    </w:tr>
  </w:tbl>
  <w:p>
    <w:pPr>
      <w:pStyle w:val="174"/>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851" w:hRule="atLeast"/>
      </w:trPr>
      <w:tc>
        <w:tcPr>
          <w:tcW w:w="5460" w:type="dxa"/>
          <w:vAlign w:val="bottom"/>
        </w:tcPr>
        <w:p>
          <w:pPr>
            <w:pStyle w:val="56"/>
            <w:rPr>
              <w:rFonts w:hint="default" w:cs="Times New Roman"/>
            </w:rPr>
          </w:pPr>
        </w:p>
      </w:tc>
      <w:tc>
        <w:tcPr>
          <w:tcW w:w="4200" w:type="dxa"/>
          <w:vAlign w:val="bottom"/>
        </w:tcPr>
        <w:p>
          <w:pPr>
            <w:pStyle w:val="174"/>
            <w:rPr>
              <w:rFonts w:hint="default" w:cs="Times New Roman"/>
            </w:rPr>
          </w:pPr>
        </w:p>
      </w:tc>
    </w:tr>
  </w:tbl>
  <w:p>
    <w:pPr>
      <w:pStyle w:val="174"/>
      <w:rPr>
        <w:rFonts w:hint="default"/>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pPr>
            <w:pStyle w:val="56"/>
            <w:rPr>
              <w:rFonts w:hint="default" w:cs="Times New Roman"/>
            </w:rPr>
          </w:pPr>
        </w:p>
      </w:tc>
      <w:tc>
        <w:tcPr>
          <w:tcW w:w="4200" w:type="dxa"/>
          <w:vAlign w:val="bottom"/>
        </w:tcPr>
        <w:p>
          <w:pPr>
            <w:pStyle w:val="174"/>
            <w:rPr>
              <w:rFonts w:hint="default" w:cs="Times New Roman"/>
            </w:rPr>
          </w:pPr>
        </w:p>
      </w:tc>
    </w:tr>
  </w:tbl>
  <w:p>
    <w:pPr>
      <w:pStyle w:val="174"/>
      <w:rPr>
        <w:rFonts w:hint="defaul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4"/>
      <w:rPr>
        <w:rFonts w:hint="default"/>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4"/>
      <w:rPr>
        <w:rFonts w:hint="default"/>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default"/>
            </w:rPr>
          </w:pPr>
        </w:p>
        <w:p>
          <w:pPr>
            <w:pStyle w:val="56"/>
            <w:rPr>
              <w:rFonts w:hint="default" w:cs="Times New Roman"/>
            </w:rPr>
          </w:pPr>
        </w:p>
      </w:tc>
      <w:tc>
        <w:tcPr>
          <w:tcW w:w="4830" w:type="dxa"/>
          <w:vAlign w:val="bottom"/>
        </w:tcPr>
        <w:p>
          <w:pPr>
            <w:pStyle w:val="174"/>
            <w:rPr>
              <w:rFonts w:hint="default" w:cs="Times New Roman"/>
            </w:rPr>
          </w:pPr>
          <w:r>
            <w:fldChar w:fldCharType="begin"/>
          </w:r>
          <w:r>
            <w:instrText xml:space="preserve"> STYLEREF  "Contents" </w:instrText>
          </w:r>
          <w:r>
            <w:rPr>
              <w:rFonts w:hint="default"/>
            </w:rPr>
            <w:fldChar w:fldCharType="separate"/>
          </w:r>
          <w:r>
            <w:rPr>
              <w:rFonts w:hint="default"/>
            </w:rPr>
            <w:t>目  录</w:t>
          </w:r>
          <w:r>
            <w:fldChar w:fldCharType="end"/>
          </w:r>
        </w:p>
      </w:tc>
    </w:tr>
  </w:tbl>
  <w:p>
    <w:pPr>
      <w:pStyle w:val="174"/>
      <w:rPr>
        <w:rFonts w:hint="default"/>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default"/>
            </w:rPr>
          </w:pPr>
          <w:r>
            <w:fldChar w:fldCharType="begin"/>
          </w:r>
          <w:r>
            <w:instrText xml:space="preserve"> DOCPROPERTY  "Product&amp;Project Name"</w:instrText>
          </w:r>
          <w:r>
            <w:fldChar w:fldCharType="separate"/>
          </w:r>
          <w:r>
            <w:t>01_Location Kit开发指南</w:t>
          </w:r>
          <w:r>
            <w:fldChar w:fldCharType="end"/>
          </w:r>
        </w:p>
        <w:p>
          <w:pPr>
            <w:pStyle w:val="56"/>
            <w:rPr>
              <w:rFonts w:hint="default" w:cs="Times New Roman"/>
            </w:rPr>
          </w:pPr>
          <w:r>
            <w:fldChar w:fldCharType="begin"/>
          </w:r>
          <w:r>
            <w:instrText xml:space="preserve"> DOCPROPERTY  DocumentName </w:instrText>
          </w:r>
          <w:r>
            <w:rPr>
              <w:rFonts w:hint="default"/>
            </w:rPr>
            <w:fldChar w:fldCharType="separate"/>
          </w:r>
          <w:r>
            <w:t>01_Location Kit开发指南</w:t>
          </w:r>
          <w:r>
            <w:fldChar w:fldCharType="end"/>
          </w:r>
        </w:p>
      </w:tc>
      <w:tc>
        <w:tcPr>
          <w:tcW w:w="4830" w:type="dxa"/>
          <w:vAlign w:val="bottom"/>
        </w:tcPr>
        <w:p>
          <w:pPr>
            <w:pStyle w:val="174"/>
            <w:rPr>
              <w:rFonts w:hint="default" w:cs="Times New Roman"/>
            </w:rPr>
          </w:pPr>
          <w:r>
            <w:fldChar w:fldCharType="begin"/>
          </w:r>
          <w:r>
            <w:instrText xml:space="preserve"> STYLEREF  "Contents" </w:instrText>
          </w:r>
          <w:r>
            <w:rPr>
              <w:rFonts w:hint="default"/>
            </w:rPr>
            <w:fldChar w:fldCharType="separate"/>
          </w:r>
          <w:r>
            <w:rPr>
              <w:rFonts w:hint="default"/>
            </w:rPr>
            <w:t>目  录</w:t>
          </w:r>
          <w:r>
            <w:fldChar w:fldCharType="end"/>
          </w:r>
        </w:p>
      </w:tc>
    </w:tr>
  </w:tbl>
  <w:p>
    <w:pPr>
      <w:pStyle w:val="174"/>
      <w:rPr>
        <w:rFonts w:hint="default"/>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PrEx>
      <w:trPr>
        <w:trHeight w:val="851" w:hRule="atLeast"/>
      </w:trPr>
      <w:tc>
        <w:tcPr>
          <w:tcW w:w="5460" w:type="dxa"/>
          <w:vAlign w:val="bottom"/>
        </w:tcPr>
        <w:p>
          <w:pPr>
            <w:pStyle w:val="56"/>
            <w:rPr>
              <w:rFonts w:hint="default" w:cs="Times New Roman"/>
            </w:rPr>
          </w:pPr>
        </w:p>
      </w:tc>
      <w:tc>
        <w:tcPr>
          <w:tcW w:w="4200" w:type="dxa"/>
          <w:vAlign w:val="bottom"/>
        </w:tcPr>
        <w:p>
          <w:pPr>
            <w:pStyle w:val="174"/>
            <w:rPr>
              <w:rFonts w:hint="default" w:cs="Times New Roman"/>
            </w:rPr>
          </w:pPr>
        </w:p>
      </w:tc>
    </w:tr>
  </w:tbl>
  <w:p>
    <w:pPr>
      <w:pStyle w:val="174"/>
      <w:rPr>
        <w:rFonts w:hint="default"/>
      </w:rPr>
    </w:pPr>
  </w:p>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460"/>
      <w:gridCol w:w="420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5460" w:type="dxa"/>
          <w:vAlign w:val="bottom"/>
        </w:tcPr>
        <w:p>
          <w:pPr>
            <w:pStyle w:val="56"/>
            <w:rPr>
              <w:rFonts w:hint="default" w:cs="Times New Roman"/>
            </w:rPr>
          </w:pPr>
        </w:p>
      </w:tc>
      <w:tc>
        <w:tcPr>
          <w:tcW w:w="4200" w:type="dxa"/>
          <w:vAlign w:val="bottom"/>
        </w:tcPr>
        <w:p>
          <w:pPr>
            <w:pStyle w:val="174"/>
            <w:rPr>
              <w:rFonts w:hint="default" w:cs="Times New Roman"/>
            </w:rPr>
          </w:pPr>
        </w:p>
      </w:tc>
    </w:tr>
  </w:tbl>
  <w:p>
    <w:pPr>
      <w:rPr>
        <w:rFonts w:hint="default"/>
      </w:rPr>
    </w:pPr>
  </w:p>
  <w:p>
    <w:pPr>
      <w:pStyle w:val="174"/>
      <w:rPr>
        <w:rFonts w:hint="default"/>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default" w:cs="Times New Roman"/>
            </w:rPr>
          </w:pPr>
        </w:p>
      </w:tc>
      <w:tc>
        <w:tcPr>
          <w:tcW w:w="4830" w:type="dxa"/>
          <w:vAlign w:val="bottom"/>
        </w:tcPr>
        <w:p>
          <w:pPr>
            <w:pStyle w:val="174"/>
            <w:rPr>
              <w:rFonts w:hint="default"/>
            </w:rPr>
          </w:pPr>
          <w:r>
            <w:fldChar w:fldCharType="begin"/>
          </w:r>
          <w:r>
            <w:instrText xml:space="preserve"> STYLEREF  "1" \n  \* MERGEFORMAT </w:instrText>
          </w:r>
          <w:r>
            <w:rPr>
              <w:rFonts w:hint="default"/>
            </w:rPr>
            <w:fldChar w:fldCharType="separate"/>
          </w:r>
          <w:r>
            <w:rPr>
              <w:rFonts w:hint="default"/>
            </w:rPr>
            <w:t xml:space="preserve">6 </w:t>
          </w:r>
          <w:r>
            <w:fldChar w:fldCharType="end"/>
          </w:r>
          <w:r>
            <w:fldChar w:fldCharType="begin"/>
          </w:r>
          <w:r>
            <w:instrText xml:space="preserve"> STYLEREF  "1"  </w:instrText>
          </w:r>
          <w:r>
            <w:rPr>
              <w:rFonts w:hint="default"/>
            </w:rPr>
            <w:fldChar w:fldCharType="separate"/>
          </w:r>
          <w:r>
            <w:rPr>
              <w:rFonts w:hint="default"/>
            </w:rPr>
            <w:t>build.py方式编译和烧录dayu200固件</w:t>
          </w:r>
          <w:r>
            <w:fldChar w:fldCharType="end"/>
          </w:r>
        </w:p>
      </w:tc>
    </w:tr>
  </w:tbl>
  <w:p>
    <w:pPr>
      <w:pStyle w:val="174"/>
      <w:rPr>
        <w:rFonts w:hint="default"/>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89"/>
      <w:tblW w:w="0" w:type="auto"/>
      <w:tblInd w:w="108"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830"/>
      <w:gridCol w:w="4830"/>
    </w:tblGrid>
    <w:tr>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51" w:hRule="atLeast"/>
      </w:trPr>
      <w:tc>
        <w:tcPr>
          <w:tcW w:w="4830" w:type="dxa"/>
          <w:vAlign w:val="bottom"/>
        </w:tcPr>
        <w:p>
          <w:pPr>
            <w:pStyle w:val="56"/>
            <w:rPr>
              <w:rFonts w:hint="default"/>
            </w:rPr>
          </w:pPr>
          <w:r>
            <w:fldChar w:fldCharType="begin"/>
          </w:r>
          <w:r>
            <w:instrText xml:space="preserve"> DOCPROPERTY  "Product&amp;Project Name"</w:instrText>
          </w:r>
          <w:r>
            <w:fldChar w:fldCharType="separate"/>
          </w:r>
          <w:r>
            <w:t>01_Location Kit开发指南</w:t>
          </w:r>
          <w:r>
            <w:fldChar w:fldCharType="end"/>
          </w:r>
        </w:p>
        <w:p>
          <w:pPr>
            <w:pStyle w:val="56"/>
            <w:rPr>
              <w:rFonts w:hint="default" w:cs="Times New Roman"/>
            </w:rPr>
          </w:pPr>
          <w:r>
            <w:fldChar w:fldCharType="begin"/>
          </w:r>
          <w:r>
            <w:instrText xml:space="preserve"> DOCPROPERTY  DocumentName </w:instrText>
          </w:r>
          <w:r>
            <w:rPr>
              <w:rFonts w:hint="default"/>
            </w:rPr>
            <w:fldChar w:fldCharType="separate"/>
          </w:r>
          <w:r>
            <w:t>01_Location Kit开发指南</w:t>
          </w:r>
          <w:r>
            <w:fldChar w:fldCharType="end"/>
          </w:r>
        </w:p>
      </w:tc>
      <w:tc>
        <w:tcPr>
          <w:tcW w:w="4830" w:type="dxa"/>
          <w:vAlign w:val="bottom"/>
        </w:tcPr>
        <w:p>
          <w:pPr>
            <w:pStyle w:val="174"/>
            <w:rPr>
              <w:rFonts w:hint="default"/>
            </w:rPr>
          </w:pPr>
          <w:r>
            <w:fldChar w:fldCharType="begin"/>
          </w:r>
          <w:r>
            <w:instrText xml:space="preserve"> STYLEREF  "1" \n  \* MERGEFORMAT </w:instrText>
          </w:r>
          <w:r>
            <w:rPr>
              <w:rFonts w:hint="default"/>
            </w:rPr>
            <w:fldChar w:fldCharType="separate"/>
          </w:r>
          <w:r>
            <w:rPr>
              <w:rFonts w:hint="default"/>
            </w:rPr>
            <w:t xml:space="preserve">6 </w:t>
          </w:r>
          <w:r>
            <w:fldChar w:fldCharType="end"/>
          </w:r>
          <w:r>
            <w:fldChar w:fldCharType="begin"/>
          </w:r>
          <w:r>
            <w:instrText xml:space="preserve"> STYLEREF  "1"  </w:instrText>
          </w:r>
          <w:r>
            <w:rPr>
              <w:rFonts w:hint="default"/>
            </w:rPr>
            <w:fldChar w:fldCharType="separate"/>
          </w:r>
          <w:r>
            <w:rPr>
              <w:rFonts w:hint="default"/>
            </w:rPr>
            <w:t>build.py方式编译和烧录dayu200固件</w:t>
          </w:r>
          <w:r>
            <w:fldChar w:fldCharType="end"/>
          </w:r>
        </w:p>
      </w:tc>
    </w:tr>
  </w:tbl>
  <w:p>
    <w:pPr>
      <w:pStyle w:val="174"/>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696770"/>
    <w:multiLevelType w:val="singleLevel"/>
    <w:tmpl w:val="95696770"/>
    <w:lvl w:ilvl="0" w:tentative="0">
      <w:start w:val="1"/>
      <w:numFmt w:val="decimal"/>
      <w:suff w:val="nothing"/>
      <w:lvlText w:val="%1、"/>
      <w:lvlJc w:val="left"/>
    </w:lvl>
  </w:abstractNum>
  <w:abstractNum w:abstractNumId="1">
    <w:nsid w:val="FFFFFF7C"/>
    <w:multiLevelType w:val="singleLevel"/>
    <w:tmpl w:val="FFFFFF7C"/>
    <w:lvl w:ilvl="0" w:tentative="0">
      <w:start w:val="1"/>
      <w:numFmt w:val="decimal"/>
      <w:pStyle w:val="66"/>
      <w:lvlText w:val="%1."/>
      <w:lvlJc w:val="left"/>
      <w:pPr>
        <w:tabs>
          <w:tab w:val="left" w:pos="2040"/>
        </w:tabs>
        <w:ind w:left="2040" w:hanging="360"/>
      </w:pPr>
    </w:lvl>
  </w:abstractNum>
  <w:abstractNum w:abstractNumId="2">
    <w:nsid w:val="FFFFFF7D"/>
    <w:multiLevelType w:val="singleLevel"/>
    <w:tmpl w:val="FFFFFF7D"/>
    <w:lvl w:ilvl="0" w:tentative="0">
      <w:start w:val="1"/>
      <w:numFmt w:val="decimal"/>
      <w:pStyle w:val="47"/>
      <w:lvlText w:val="%1."/>
      <w:lvlJc w:val="left"/>
      <w:pPr>
        <w:tabs>
          <w:tab w:val="left" w:pos="1620"/>
        </w:tabs>
        <w:ind w:left="1620" w:hanging="360"/>
      </w:pPr>
    </w:lvl>
  </w:abstractNum>
  <w:abstractNum w:abstractNumId="3">
    <w:nsid w:val="FFFFFF7E"/>
    <w:multiLevelType w:val="singleLevel"/>
    <w:tmpl w:val="FFFFFF7E"/>
    <w:lvl w:ilvl="0" w:tentative="0">
      <w:start w:val="1"/>
      <w:numFmt w:val="decimal"/>
      <w:pStyle w:val="36"/>
      <w:lvlText w:val="%1."/>
      <w:lvlJc w:val="left"/>
      <w:pPr>
        <w:tabs>
          <w:tab w:val="left" w:pos="1200"/>
        </w:tabs>
        <w:ind w:left="1200" w:hanging="360"/>
      </w:pPr>
    </w:lvl>
  </w:abstractNum>
  <w:abstractNum w:abstractNumId="4">
    <w:nsid w:val="FFFFFF7F"/>
    <w:multiLevelType w:val="singleLevel"/>
    <w:tmpl w:val="FFFFFF7F"/>
    <w:lvl w:ilvl="0" w:tentative="0">
      <w:start w:val="1"/>
      <w:numFmt w:val="decimal"/>
      <w:pStyle w:val="14"/>
      <w:lvlText w:val="%1."/>
      <w:lvlJc w:val="left"/>
      <w:pPr>
        <w:tabs>
          <w:tab w:val="left" w:pos="780"/>
        </w:tabs>
        <w:ind w:left="780" w:hanging="360"/>
      </w:pPr>
    </w:lvl>
  </w:abstractNum>
  <w:abstractNum w:abstractNumId="5">
    <w:nsid w:val="FFFFFF80"/>
    <w:multiLevelType w:val="singleLevel"/>
    <w:tmpl w:val="FFFFFF80"/>
    <w:lvl w:ilvl="0" w:tentative="0">
      <w:start w:val="1"/>
      <w:numFmt w:val="bullet"/>
      <w:pStyle w:val="46"/>
      <w:lvlText w:val=""/>
      <w:lvlJc w:val="left"/>
      <w:pPr>
        <w:tabs>
          <w:tab w:val="left" w:pos="2040"/>
        </w:tabs>
        <w:ind w:left="2040" w:hanging="360"/>
      </w:pPr>
      <w:rPr>
        <w:rFonts w:hint="default" w:ascii="Wingdings" w:hAnsi="Wingdings"/>
      </w:rPr>
    </w:lvl>
  </w:abstractNum>
  <w:abstractNum w:abstractNumId="6">
    <w:nsid w:val="FFFFFF81"/>
    <w:multiLevelType w:val="singleLevel"/>
    <w:tmpl w:val="FFFFFF81"/>
    <w:lvl w:ilvl="0" w:tentative="0">
      <w:start w:val="1"/>
      <w:numFmt w:val="bullet"/>
      <w:pStyle w:val="17"/>
      <w:lvlText w:val=""/>
      <w:lvlJc w:val="left"/>
      <w:pPr>
        <w:tabs>
          <w:tab w:val="left" w:pos="1620"/>
        </w:tabs>
        <w:ind w:left="1620" w:hanging="360"/>
      </w:pPr>
      <w:rPr>
        <w:rFonts w:hint="default" w:ascii="Wingdings" w:hAnsi="Wingdings"/>
      </w:rPr>
    </w:lvl>
  </w:abstractNum>
  <w:abstractNum w:abstractNumId="7">
    <w:nsid w:val="FFFFFF82"/>
    <w:multiLevelType w:val="singleLevel"/>
    <w:tmpl w:val="FFFFFF82"/>
    <w:lvl w:ilvl="0" w:tentative="0">
      <w:start w:val="1"/>
      <w:numFmt w:val="bullet"/>
      <w:pStyle w:val="33"/>
      <w:lvlText w:val=""/>
      <w:lvlJc w:val="left"/>
      <w:pPr>
        <w:tabs>
          <w:tab w:val="left" w:pos="1200"/>
        </w:tabs>
        <w:ind w:left="1200" w:hanging="360"/>
      </w:pPr>
      <w:rPr>
        <w:rFonts w:hint="default" w:ascii="Wingdings" w:hAnsi="Wingdings"/>
      </w:rPr>
    </w:lvl>
  </w:abstractNum>
  <w:abstractNum w:abstractNumId="8">
    <w:nsid w:val="FFFFFF83"/>
    <w:multiLevelType w:val="singleLevel"/>
    <w:tmpl w:val="FFFFFF83"/>
    <w:lvl w:ilvl="0" w:tentative="0">
      <w:start w:val="1"/>
      <w:numFmt w:val="bullet"/>
      <w:pStyle w:val="40"/>
      <w:lvlText w:val=""/>
      <w:lvlJc w:val="left"/>
      <w:pPr>
        <w:tabs>
          <w:tab w:val="left" w:pos="780"/>
        </w:tabs>
        <w:ind w:left="780" w:hanging="360"/>
      </w:pPr>
      <w:rPr>
        <w:rFonts w:hint="default" w:ascii="Wingdings" w:hAnsi="Wingdings"/>
      </w:rPr>
    </w:lvl>
  </w:abstractNum>
  <w:abstractNum w:abstractNumId="9">
    <w:nsid w:val="FFFFFF88"/>
    <w:multiLevelType w:val="singleLevel"/>
    <w:tmpl w:val="FFFFFF88"/>
    <w:lvl w:ilvl="0" w:tentative="0">
      <w:start w:val="1"/>
      <w:numFmt w:val="decimal"/>
      <w:pStyle w:val="20"/>
      <w:lvlText w:val="%1."/>
      <w:lvlJc w:val="left"/>
      <w:pPr>
        <w:tabs>
          <w:tab w:val="left" w:pos="360"/>
        </w:tabs>
        <w:ind w:left="360" w:hanging="360"/>
      </w:pPr>
    </w:lvl>
  </w:abstractNum>
  <w:abstractNum w:abstractNumId="10">
    <w:nsid w:val="FFFFFF89"/>
    <w:multiLevelType w:val="singleLevel"/>
    <w:tmpl w:val="FFFFFF89"/>
    <w:lvl w:ilvl="0" w:tentative="0">
      <w:start w:val="1"/>
      <w:numFmt w:val="bullet"/>
      <w:pStyle w:val="24"/>
      <w:lvlText w:val=""/>
      <w:lvlJc w:val="left"/>
      <w:pPr>
        <w:tabs>
          <w:tab w:val="left" w:pos="360"/>
        </w:tabs>
        <w:ind w:left="360" w:hanging="360"/>
      </w:pPr>
      <w:rPr>
        <w:rFonts w:hint="default" w:ascii="Wingdings" w:hAnsi="Wingdings"/>
      </w:rPr>
    </w:lvl>
  </w:abstractNum>
  <w:abstractNum w:abstractNumId="11">
    <w:nsid w:val="0E8701E2"/>
    <w:multiLevelType w:val="multilevel"/>
    <w:tmpl w:val="0E8701E2"/>
    <w:lvl w:ilvl="0" w:tentative="0">
      <w:start w:val="1"/>
      <w:numFmt w:val="bullet"/>
      <w:pStyle w:val="202"/>
      <w:lvlText w:val=""/>
      <w:lvlJc w:val="left"/>
      <w:pPr>
        <w:tabs>
          <w:tab w:val="left" w:pos="1985"/>
        </w:tabs>
        <w:ind w:left="1985" w:hanging="284"/>
      </w:pPr>
      <w:rPr>
        <w:rFonts w:hint="default" w:ascii="Wingdings" w:hAnsi="Wingdings"/>
        <w:color w:val="auto"/>
        <w:spacing w:val="0"/>
        <w:w w:val="100"/>
        <w:position w:val="1"/>
        <w:sz w:val="16"/>
        <w:szCs w:val="16"/>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2">
    <w:nsid w:val="0EDB2900"/>
    <w:multiLevelType w:val="multilevel"/>
    <w:tmpl w:val="0EDB2900"/>
    <w:lvl w:ilvl="0" w:tentative="0">
      <w:start w:val="1"/>
      <w:numFmt w:val="bullet"/>
      <w:pStyle w:val="208"/>
      <w:lvlText w:val="−"/>
      <w:lvlJc w:val="left"/>
      <w:pPr>
        <w:tabs>
          <w:tab w:val="left" w:pos="2551"/>
        </w:tabs>
        <w:ind w:left="2551" w:hanging="425"/>
      </w:pPr>
      <w:rPr>
        <w:rFonts w:hint="default" w:ascii="Times New Roman" w:hAnsi="Times New Roman" w:cs="Times New Roman"/>
        <w:sz w:val="16"/>
        <w:szCs w:val="16"/>
      </w:rPr>
    </w:lvl>
    <w:lvl w:ilvl="1" w:tentative="0">
      <w:start w:val="1"/>
      <w:numFmt w:val="ganada"/>
      <w:pStyle w:val="209"/>
      <w:lvlText w:val=""/>
      <w:lvlJc w:val="left"/>
      <w:pPr>
        <w:tabs>
          <w:tab w:val="left" w:pos="2976"/>
        </w:tabs>
        <w:ind w:left="2976" w:hanging="425"/>
      </w:pPr>
      <w:rPr>
        <w:rFonts w:hint="default" w:ascii="Wingdings" w:hAnsi="Wingdings" w:cs="Wingdings"/>
        <w:sz w:val="16"/>
        <w:szCs w:val="16"/>
      </w:rPr>
    </w:lvl>
    <w:lvl w:ilvl="2" w:tentative="0">
      <w:start w:val="1"/>
      <w:numFmt w:val="bullet"/>
      <w:pStyle w:val="210"/>
      <w:lvlText w:val="□"/>
      <w:lvlJc w:val="left"/>
      <w:pPr>
        <w:tabs>
          <w:tab w:val="left" w:pos="3401"/>
        </w:tabs>
        <w:ind w:left="3401" w:hanging="425"/>
      </w:pPr>
      <w:rPr>
        <w:rFonts w:hint="default" w:ascii="Wingdings" w:hAnsi="Wingdings" w:cs="Wingdings"/>
        <w:sz w:val="16"/>
        <w:szCs w:val="16"/>
      </w:rPr>
    </w:lvl>
    <w:lvl w:ilvl="3" w:tentative="0">
      <w:start w:val="1"/>
      <w:numFmt w:val="bullet"/>
      <w:lvlText w:val=""/>
      <w:lvlJc w:val="left"/>
      <w:pPr>
        <w:tabs>
          <w:tab w:val="left" w:pos="1680"/>
        </w:tabs>
        <w:ind w:left="1680" w:hanging="420"/>
      </w:pPr>
      <w:rPr>
        <w:rFonts w:hint="default" w:ascii="Wingdings" w:hAnsi="Wingdings" w:cs="Wingdings"/>
      </w:rPr>
    </w:lvl>
    <w:lvl w:ilvl="4" w:tentative="0">
      <w:start w:val="1"/>
      <w:numFmt w:val="bullet"/>
      <w:lvlText w:val=""/>
      <w:lvlJc w:val="left"/>
      <w:pPr>
        <w:tabs>
          <w:tab w:val="left" w:pos="2100"/>
        </w:tabs>
        <w:ind w:left="2100" w:hanging="420"/>
      </w:pPr>
      <w:rPr>
        <w:rFonts w:hint="default" w:ascii="Wingdings" w:hAnsi="Wingdings" w:cs="Wingdings"/>
      </w:rPr>
    </w:lvl>
    <w:lvl w:ilvl="5" w:tentative="0">
      <w:start w:val="1"/>
      <w:numFmt w:val="bullet"/>
      <w:lvlText w:val=""/>
      <w:lvlJc w:val="left"/>
      <w:pPr>
        <w:tabs>
          <w:tab w:val="left" w:pos="2520"/>
        </w:tabs>
        <w:ind w:left="2520" w:hanging="420"/>
      </w:pPr>
      <w:rPr>
        <w:rFonts w:hint="default" w:ascii="Wingdings" w:hAnsi="Wingdings" w:cs="Wingdings"/>
      </w:rPr>
    </w:lvl>
    <w:lvl w:ilvl="6" w:tentative="0">
      <w:start w:val="1"/>
      <w:numFmt w:val="bullet"/>
      <w:lvlText w:val=""/>
      <w:lvlJc w:val="left"/>
      <w:pPr>
        <w:tabs>
          <w:tab w:val="left" w:pos="2940"/>
        </w:tabs>
        <w:ind w:left="2940" w:hanging="420"/>
      </w:pPr>
      <w:rPr>
        <w:rFonts w:hint="default" w:ascii="Wingdings" w:hAnsi="Wingdings" w:cs="Wingdings"/>
      </w:rPr>
    </w:lvl>
    <w:lvl w:ilvl="7" w:tentative="0">
      <w:start w:val="1"/>
      <w:numFmt w:val="bullet"/>
      <w:lvlText w:val=""/>
      <w:lvlJc w:val="left"/>
      <w:pPr>
        <w:tabs>
          <w:tab w:val="left" w:pos="3360"/>
        </w:tabs>
        <w:ind w:left="3360" w:hanging="420"/>
      </w:pPr>
      <w:rPr>
        <w:rFonts w:hint="default" w:ascii="Wingdings" w:hAnsi="Wingdings" w:cs="Wingdings"/>
      </w:rPr>
    </w:lvl>
    <w:lvl w:ilvl="8" w:tentative="0">
      <w:start w:val="1"/>
      <w:numFmt w:val="bullet"/>
      <w:lvlText w:val=""/>
      <w:lvlJc w:val="left"/>
      <w:pPr>
        <w:tabs>
          <w:tab w:val="left" w:pos="3780"/>
        </w:tabs>
        <w:ind w:left="3780" w:hanging="420"/>
      </w:pPr>
      <w:rPr>
        <w:rFonts w:hint="default" w:ascii="Wingdings" w:hAnsi="Wingdings" w:cs="Wingdings"/>
      </w:rPr>
    </w:lvl>
  </w:abstractNum>
  <w:abstractNum w:abstractNumId="13">
    <w:nsid w:val="171657A1"/>
    <w:multiLevelType w:val="multilevel"/>
    <w:tmpl w:val="171657A1"/>
    <w:lvl w:ilvl="0" w:tentative="0">
      <w:start w:val="1"/>
      <w:numFmt w:val="decimal"/>
      <w:pStyle w:val="3"/>
      <w:suff w:val="nothing"/>
      <w:lvlText w:val="%1 "/>
      <w:lvlJc w:val="left"/>
      <w:pPr>
        <w:ind w:left="0" w:firstLine="0"/>
      </w:pPr>
      <w:rPr>
        <w:rFonts w:hint="default" w:ascii="Book Antiqua" w:hAnsi="Book Antiqua" w:eastAsia="黑体" w:cs="Book Antiqua"/>
        <w:b/>
        <w:bCs/>
        <w:i w:val="0"/>
        <w:iCs w:val="0"/>
        <w:caps w:val="0"/>
        <w:strike w:val="0"/>
        <w:dstrike w:val="0"/>
        <w:outline w:val="0"/>
        <w:shadow w:val="0"/>
        <w:emboss w:val="0"/>
        <w:imprint w:val="0"/>
        <w:vanish w:val="0"/>
        <w:color w:val="000000"/>
        <w:sz w:val="144"/>
        <w:szCs w:val="144"/>
        <w:vertAlign w:val="baseline"/>
      </w:rPr>
    </w:lvl>
    <w:lvl w:ilvl="1" w:tentative="0">
      <w:start w:val="1"/>
      <w:numFmt w:val="decimal"/>
      <w:pStyle w:val="4"/>
      <w:suff w:val="nothing"/>
      <w:lvlText w:val="%1.%2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spacing w:val="0"/>
        <w:kern w:val="0"/>
        <w:sz w:val="36"/>
        <w:szCs w:val="36"/>
        <w:vertAlign w:val="baseline"/>
      </w:rPr>
    </w:lvl>
    <w:lvl w:ilvl="2" w:tentative="0">
      <w:start w:val="1"/>
      <w:numFmt w:val="decimal"/>
      <w:pStyle w:val="5"/>
      <w:suff w:val="nothing"/>
      <w:lvlText w:val="%1.%2.%3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32"/>
        <w:szCs w:val="32"/>
        <w:vertAlign w:val="baseline"/>
      </w:rPr>
    </w:lvl>
    <w:lvl w:ilvl="3" w:tentative="0">
      <w:start w:val="1"/>
      <w:numFmt w:val="decimal"/>
      <w:lvlRestart w:val="1"/>
      <w:pStyle w:val="6"/>
      <w:suff w:val="nothing"/>
      <w:lvlText w:val="%1.%2.%3.%4 "/>
      <w:lvlJc w:val="left"/>
      <w:pPr>
        <w:ind w:left="0" w:firstLine="0"/>
      </w:pPr>
      <w:rPr>
        <w:rFonts w:hint="default" w:ascii="Book Antiqua" w:hAnsi="Book Antiqua" w:eastAsia="黑体" w:cs="Book Antiqua"/>
        <w:bCs/>
        <w:i w:val="0"/>
        <w:iCs w:val="0"/>
        <w:caps w:val="0"/>
        <w:strike w:val="0"/>
        <w:dstrike w:val="0"/>
        <w:outline w:val="0"/>
        <w:shadow w:val="0"/>
        <w:emboss w:val="0"/>
        <w:imprint w:val="0"/>
        <w:vanish w:val="0"/>
        <w:sz w:val="28"/>
        <w:szCs w:val="28"/>
        <w:vertAlign w:val="baseline"/>
      </w:rPr>
    </w:lvl>
    <w:lvl w:ilvl="4" w:tentative="0">
      <w:start w:val="1"/>
      <w:numFmt w:val="decimal"/>
      <w:lvlRestart w:val="1"/>
      <w:pStyle w:val="7"/>
      <w:suff w:val="nothing"/>
      <w:lvlText w:val="%1.%2.%3.%4.%5 "/>
      <w:lvlJc w:val="left"/>
      <w:pPr>
        <w:ind w:left="0" w:firstLine="0"/>
      </w:pPr>
      <w:rPr>
        <w:rFonts w:hint="default" w:ascii="Book Antiqua" w:hAnsi="Book Antiqua" w:eastAsia="黑体" w:cs="Book Antiqua"/>
        <w:bCs/>
        <w:i w:val="0"/>
        <w:iCs w:val="0"/>
        <w:caps w:val="0"/>
        <w:strike w:val="0"/>
        <w:dstrike w:val="0"/>
        <w:outline w:val="0"/>
        <w:shadow w:val="0"/>
        <w:emboss w:val="0"/>
        <w:imprint w:val="0"/>
        <w:vanish w:val="0"/>
        <w:sz w:val="24"/>
        <w:szCs w:val="24"/>
        <w:vertAlign w:val="baseline"/>
      </w:rPr>
    </w:lvl>
    <w:lvl w:ilvl="5" w:tentative="0">
      <w:start w:val="1"/>
      <w:numFmt w:val="none"/>
      <w:pStyle w:val="159"/>
      <w:suff w:val="nothing"/>
      <w:lvlText w:val=""/>
      <w:lvlJc w:val="left"/>
      <w:pPr>
        <w:ind w:left="0" w:firstLine="0"/>
      </w:pPr>
      <w:rPr>
        <w:rFonts w:hint="default" w:ascii="Arial" w:hAnsi="Arial" w:cs="Arial"/>
        <w:b/>
        <w:bCs/>
        <w:i w:val="0"/>
        <w:iCs w:val="0"/>
        <w:caps w:val="0"/>
        <w:strike w:val="0"/>
        <w:dstrike w:val="0"/>
        <w:outline w:val="0"/>
        <w:shadow w:val="0"/>
        <w:emboss w:val="0"/>
        <w:imprint w:val="0"/>
        <w:vanish w:val="0"/>
        <w:sz w:val="20"/>
        <w:szCs w:val="20"/>
        <w:vertAlign w:val="baseline"/>
      </w:rPr>
    </w:lvl>
    <w:lvl w:ilvl="6" w:tentative="0">
      <w:start w:val="1"/>
      <w:numFmt w:val="decimal"/>
      <w:pStyle w:val="207"/>
      <w:lvlText w:val="步骤 %7"/>
      <w:lvlJc w:val="right"/>
      <w:pPr>
        <w:tabs>
          <w:tab w:val="left" w:pos="1701"/>
        </w:tabs>
        <w:ind w:left="1701" w:hanging="159"/>
      </w:pPr>
      <w:rPr>
        <w:rFonts w:hint="default" w:ascii="Book Antiqua" w:hAnsi="Book Antiqua" w:eastAsia="黑体" w:cs="Times New Roman"/>
        <w:b w:val="0"/>
        <w:bCs/>
        <w:i w:val="0"/>
        <w:iCs w:val="0"/>
        <w:color w:val="auto"/>
        <w:sz w:val="21"/>
        <w:szCs w:val="21"/>
      </w:rPr>
    </w:lvl>
    <w:lvl w:ilvl="7" w:tentative="0">
      <w:start w:val="1"/>
      <w:numFmt w:val="decimal"/>
      <w:lvlRestart w:val="1"/>
      <w:pStyle w:val="172"/>
      <w:suff w:val="space"/>
      <w:lvlText w:val="图%1-%8"/>
      <w:lvlJc w:val="left"/>
      <w:pPr>
        <w:ind w:left="1701" w:firstLine="0"/>
      </w:pPr>
      <w:rPr>
        <w:rFonts w:hint="default" w:ascii="Times New Roman" w:hAnsi="Times New Roman" w:eastAsia="黑体" w:cs="Book Antiqua"/>
        <w:b w:val="0"/>
        <w:bCs/>
        <w:i w:val="0"/>
        <w:iCs w:val="0"/>
        <w:strike w:val="0"/>
        <w:dstrike w:val="0"/>
        <w:outline w:val="0"/>
        <w:shadow w:val="0"/>
        <w:emboss w:val="0"/>
        <w:imprint w:val="0"/>
        <w:color w:val="auto"/>
        <w:sz w:val="21"/>
        <w:szCs w:val="21"/>
        <w:vertAlign w:val="baseline"/>
      </w:rPr>
    </w:lvl>
    <w:lvl w:ilvl="8" w:tentative="0">
      <w:start w:val="1"/>
      <w:numFmt w:val="decimal"/>
      <w:lvlRestart w:val="1"/>
      <w:pStyle w:val="214"/>
      <w:suff w:val="space"/>
      <w:lvlText w:val="表%1-%9"/>
      <w:lvlJc w:val="left"/>
      <w:pPr>
        <w:ind w:left="1701" w:firstLine="0"/>
      </w:pPr>
      <w:rPr>
        <w:rFonts w:hint="default" w:ascii="Times New Roman" w:hAnsi="Times New Roman" w:eastAsia="黑体"/>
        <w:b w:val="0"/>
        <w:bCs/>
        <w:i w:val="0"/>
        <w:iCs w:val="0"/>
        <w:color w:val="auto"/>
        <w:sz w:val="21"/>
        <w:szCs w:val="21"/>
      </w:rPr>
    </w:lvl>
  </w:abstractNum>
  <w:abstractNum w:abstractNumId="14">
    <w:nsid w:val="1D5755D3"/>
    <w:multiLevelType w:val="multilevel"/>
    <w:tmpl w:val="1D5755D3"/>
    <w:lvl w:ilvl="0" w:tentative="0">
      <w:start w:val="1"/>
      <w:numFmt w:val="bullet"/>
      <w:pStyle w:val="181"/>
      <w:lvlText w:val=""/>
      <w:lvlJc w:val="left"/>
      <w:pPr>
        <w:tabs>
          <w:tab w:val="left" w:pos="2126"/>
        </w:tabs>
        <w:ind w:left="2126" w:hanging="425"/>
      </w:pPr>
      <w:rPr>
        <w:rFonts w:hint="default" w:ascii="Wingdings" w:hAnsi="Wingdings" w:cs="Wingdings"/>
        <w:b w:val="0"/>
        <w:bCs w:val="0"/>
        <w:i w:val="0"/>
        <w:iCs w:val="0"/>
        <w:caps w:val="0"/>
        <w:strike w:val="0"/>
        <w:dstrike w:val="0"/>
        <w:outline w:val="0"/>
        <w:shadow w:val="0"/>
        <w:emboss w:val="0"/>
        <w:imprint w:val="0"/>
        <w:vanish w:val="0"/>
        <w:spacing w:val="0"/>
        <w:w w:val="100"/>
        <w:position w:val="2"/>
        <w:sz w:val="16"/>
        <w:szCs w:val="16"/>
        <w:vertAlign w:val="baseline"/>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5">
    <w:nsid w:val="27727B63"/>
    <w:multiLevelType w:val="multilevel"/>
    <w:tmpl w:val="27727B63"/>
    <w:lvl w:ilvl="0" w:tentative="0">
      <w:start w:val="1"/>
      <w:numFmt w:val="bullet"/>
      <w:pStyle w:val="215"/>
      <w:lvlText w:val=""/>
      <w:lvlJc w:val="left"/>
      <w:pPr>
        <w:tabs>
          <w:tab w:val="left" w:pos="454"/>
        </w:tabs>
        <w:ind w:left="454" w:hanging="284"/>
      </w:pPr>
      <w:rPr>
        <w:rFonts w:hint="default" w:ascii="Wingdings" w:hAnsi="Wingdings"/>
        <w:color w:val="auto"/>
        <w:spacing w:val="0"/>
        <w:w w:val="100"/>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16">
    <w:nsid w:val="41C973A7"/>
    <w:multiLevelType w:val="multilevel"/>
    <w:tmpl w:val="41C973A7"/>
    <w:lvl w:ilvl="0" w:tentative="0">
      <w:start w:val="1"/>
      <w:numFmt w:val="decimal"/>
      <w:pStyle w:val="223"/>
      <w:suff w:val="space"/>
      <w:lvlText w:val="图%1"/>
      <w:lvlJc w:val="left"/>
      <w:pPr>
        <w:ind w:left="1701" w:firstLine="0"/>
      </w:pPr>
      <w:rPr>
        <w:rFonts w:hint="default" w:ascii="Times New Roman" w:hAnsi="Times New Roman" w:eastAsia="黑体" w:cs="Book Antiqua"/>
        <w:b w:val="0"/>
        <w:bCs/>
        <w:i w:val="0"/>
        <w:iCs w:val="0"/>
        <w:sz w:val="21"/>
        <w:szCs w:val="21"/>
        <w:u w:val="no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7">
    <w:nsid w:val="41C973A8"/>
    <w:multiLevelType w:val="multilevel"/>
    <w:tmpl w:val="41C973A8"/>
    <w:lvl w:ilvl="0" w:tentative="0">
      <w:start w:val="1"/>
      <w:numFmt w:val="decimal"/>
      <w:pStyle w:val="245"/>
      <w:suff w:val="space"/>
      <w:lvlText w:val="表%1"/>
      <w:lvlJc w:val="left"/>
      <w:pPr>
        <w:ind w:left="1701" w:firstLine="0"/>
      </w:pPr>
      <w:rPr>
        <w:rFonts w:hint="default" w:ascii="Times New Roman" w:hAnsi="Times New Roman" w:eastAsia="黑体" w:cs="Book Antiqua"/>
        <w:b w:val="0"/>
        <w:bCs/>
        <w:i w:val="0"/>
        <w:iCs w:val="0"/>
        <w:strike w:val="0"/>
        <w:dstrike w:val="0"/>
        <w:outline w:val="0"/>
        <w:shadow w:val="0"/>
        <w:emboss w:val="0"/>
        <w:imprint w:val="0"/>
        <w:color w:val="auto"/>
        <w:sz w:val="21"/>
        <w:szCs w:val="21"/>
        <w:vertAlign w:val="baseline"/>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8">
    <w:nsid w:val="463C3DB5"/>
    <w:multiLevelType w:val="multilevel"/>
    <w:tmpl w:val="463C3DB5"/>
    <w:lvl w:ilvl="0" w:tentative="0">
      <w:start w:val="1"/>
      <w:numFmt w:val="decimal"/>
      <w:pStyle w:val="228"/>
      <w:lvlText w:val="%1."/>
      <w:lvlJc w:val="left"/>
      <w:pPr>
        <w:tabs>
          <w:tab w:val="left" w:pos="284"/>
        </w:tabs>
        <w:ind w:left="284" w:hanging="284"/>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4DDA66D1"/>
    <w:multiLevelType w:val="multilevel"/>
    <w:tmpl w:val="4DDA66D1"/>
    <w:lvl w:ilvl="0" w:tentative="0">
      <w:start w:val="1"/>
      <w:numFmt w:val="upperLetter"/>
      <w:pStyle w:val="154"/>
      <w:suff w:val="nothing"/>
      <w:lvlText w:val="%1 "/>
      <w:lvlJc w:val="left"/>
      <w:pPr>
        <w:ind w:left="0" w:firstLine="0"/>
      </w:pPr>
      <w:rPr>
        <w:rFonts w:hint="default" w:ascii="Book Antiqua" w:hAnsi="Book Antiqua" w:eastAsia="黑体" w:cs="Book Antiqua"/>
        <w:b/>
        <w:bCs/>
        <w:i w:val="0"/>
        <w:iCs w:val="0"/>
        <w:caps w:val="0"/>
        <w:strike w:val="0"/>
        <w:dstrike w:val="0"/>
        <w:outline w:val="0"/>
        <w:shadow w:val="0"/>
        <w:emboss w:val="0"/>
        <w:imprint w:val="0"/>
        <w:vanish w:val="0"/>
        <w:color w:val="000000"/>
        <w:sz w:val="144"/>
        <w:szCs w:val="144"/>
        <w:vertAlign w:val="baseline"/>
      </w:rPr>
    </w:lvl>
    <w:lvl w:ilvl="1" w:tentative="0">
      <w:start w:val="1"/>
      <w:numFmt w:val="decimal"/>
      <w:pStyle w:val="155"/>
      <w:suff w:val="nothing"/>
      <w:lvlText w:val="%1.%2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spacing w:val="0"/>
        <w:kern w:val="0"/>
        <w:sz w:val="36"/>
        <w:szCs w:val="36"/>
        <w:vertAlign w:val="baseline"/>
      </w:rPr>
    </w:lvl>
    <w:lvl w:ilvl="2" w:tentative="0">
      <w:start w:val="1"/>
      <w:numFmt w:val="decimal"/>
      <w:pStyle w:val="156"/>
      <w:suff w:val="nothing"/>
      <w:lvlText w:val="%1.%2.%3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32"/>
        <w:szCs w:val="32"/>
        <w:vertAlign w:val="baseline"/>
      </w:rPr>
    </w:lvl>
    <w:lvl w:ilvl="3" w:tentative="0">
      <w:start w:val="1"/>
      <w:numFmt w:val="decimal"/>
      <w:pStyle w:val="157"/>
      <w:suff w:val="nothing"/>
      <w:lvlText w:val="%1.%2.%3.%4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28"/>
        <w:szCs w:val="28"/>
        <w:vertAlign w:val="baseline"/>
      </w:rPr>
    </w:lvl>
    <w:lvl w:ilvl="4" w:tentative="0">
      <w:start w:val="1"/>
      <w:numFmt w:val="decimal"/>
      <w:pStyle w:val="158"/>
      <w:suff w:val="nothing"/>
      <w:lvlText w:val="%1.%2.%3.%4.%5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24"/>
        <w:szCs w:val="24"/>
        <w:vertAlign w:val="baseline"/>
      </w:rPr>
    </w:lvl>
    <w:lvl w:ilvl="5" w:tentative="0">
      <w:start w:val="1"/>
      <w:numFmt w:val="decimal"/>
      <w:pStyle w:val="243"/>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pStyle w:val="242"/>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pStyle w:val="222"/>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pStyle w:val="244"/>
      <w:suff w:val="space"/>
      <w:lvlText w:val="表%1-%9"/>
      <w:lvlJc w:val="left"/>
      <w:pPr>
        <w:ind w:left="1701" w:firstLine="0"/>
      </w:pPr>
      <w:rPr>
        <w:rFonts w:hint="default" w:ascii="Times New Roman" w:hAnsi="Times New Roman" w:eastAsia="黑体" w:cs="Book Antiqua"/>
        <w:b w:val="0"/>
        <w:bCs/>
        <w:i w:val="0"/>
        <w:iCs w:val="0"/>
        <w:strike w:val="0"/>
        <w:dstrike w:val="0"/>
        <w:outline w:val="0"/>
        <w:shadow w:val="0"/>
        <w:emboss w:val="0"/>
        <w:imprint w:val="0"/>
        <w:color w:val="auto"/>
        <w:sz w:val="21"/>
        <w:szCs w:val="21"/>
        <w:vertAlign w:val="baseline"/>
      </w:rPr>
    </w:lvl>
  </w:abstractNum>
  <w:abstractNum w:abstractNumId="20">
    <w:nsid w:val="50CF8F99"/>
    <w:multiLevelType w:val="singleLevel"/>
    <w:tmpl w:val="50CF8F99"/>
    <w:lvl w:ilvl="0" w:tentative="0">
      <w:start w:val="2"/>
      <w:numFmt w:val="decimal"/>
      <w:suff w:val="space"/>
      <w:lvlText w:val="%1."/>
      <w:lvlJc w:val="left"/>
    </w:lvl>
  </w:abstractNum>
  <w:abstractNum w:abstractNumId="21">
    <w:nsid w:val="63156163"/>
    <w:multiLevelType w:val="multilevel"/>
    <w:tmpl w:val="63156163"/>
    <w:lvl w:ilvl="0" w:tentative="0">
      <w:start w:val="1"/>
      <w:numFmt w:val="upperLetter"/>
      <w:pStyle w:val="9"/>
      <w:suff w:val="nothing"/>
      <w:lvlText w:val="%1 "/>
      <w:lvlJc w:val="left"/>
      <w:pPr>
        <w:ind w:left="0" w:firstLine="0"/>
      </w:pPr>
      <w:rPr>
        <w:rFonts w:hint="default" w:ascii="Book Antiqua" w:hAnsi="Book Antiqua" w:eastAsia="黑体" w:cs="Book Antiqua"/>
        <w:b/>
        <w:bCs/>
        <w:i w:val="0"/>
        <w:iCs w:val="0"/>
        <w:caps w:val="0"/>
        <w:strike w:val="0"/>
        <w:dstrike w:val="0"/>
        <w:outline w:val="0"/>
        <w:shadow w:val="0"/>
        <w:emboss w:val="0"/>
        <w:imprint w:val="0"/>
        <w:vanish w:val="0"/>
        <w:color w:val="000000"/>
        <w:sz w:val="144"/>
        <w:szCs w:val="144"/>
        <w:vertAlign w:val="baseline"/>
      </w:rPr>
    </w:lvl>
    <w:lvl w:ilvl="1" w:tentative="0">
      <w:start w:val="1"/>
      <w:numFmt w:val="decimal"/>
      <w:pStyle w:val="10"/>
      <w:suff w:val="nothing"/>
      <w:lvlText w:val="%1.%2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spacing w:val="0"/>
        <w:kern w:val="0"/>
        <w:sz w:val="36"/>
        <w:szCs w:val="36"/>
        <w:vertAlign w:val="baseline"/>
      </w:rPr>
    </w:lvl>
    <w:lvl w:ilvl="2" w:tentative="0">
      <w:start w:val="1"/>
      <w:numFmt w:val="decimal"/>
      <w:pStyle w:val="11"/>
      <w:suff w:val="nothing"/>
      <w:lvlText w:val="%1.%2.%3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32"/>
        <w:szCs w:val="32"/>
        <w:vertAlign w:val="baseline"/>
      </w:rPr>
    </w:lvl>
    <w:lvl w:ilvl="3" w:tentative="0">
      <w:start w:val="1"/>
      <w:numFmt w:val="decimal"/>
      <w:suff w:val="nothing"/>
      <w:lvlText w:val="%1.%2.%3.%4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28"/>
        <w:szCs w:val="28"/>
        <w:vertAlign w:val="baseline"/>
      </w:rPr>
    </w:lvl>
    <w:lvl w:ilvl="4" w:tentative="0">
      <w:start w:val="1"/>
      <w:numFmt w:val="decimal"/>
      <w:suff w:val="nothing"/>
      <w:lvlText w:val="%1.%2.%3.%4.%5 "/>
      <w:lvlJc w:val="left"/>
      <w:pPr>
        <w:ind w:left="0" w:firstLine="0"/>
      </w:pPr>
      <w:rPr>
        <w:rFonts w:hint="default" w:ascii="Book Antiqua" w:hAnsi="Book Antiqua" w:eastAsia="黑体" w:cs="Book Antiqua"/>
        <w:b w:val="0"/>
        <w:bCs/>
        <w:i w:val="0"/>
        <w:iCs w:val="0"/>
        <w:caps w:val="0"/>
        <w:strike w:val="0"/>
        <w:dstrike w:val="0"/>
        <w:outline w:val="0"/>
        <w:shadow w:val="0"/>
        <w:emboss w:val="0"/>
        <w:imprint w:val="0"/>
        <w:snapToGrid w:val="0"/>
        <w:vanish w:val="0"/>
        <w:kern w:val="0"/>
        <w:sz w:val="24"/>
        <w:szCs w:val="24"/>
        <w:vertAlign w:val="baseline"/>
      </w:rPr>
    </w:lvl>
    <w:lvl w:ilvl="5" w:tentative="0">
      <w:start w:val="1"/>
      <w:numFmt w:val="decimal"/>
      <w:lvlText w:val="步骤 %6"/>
      <w:lvlJc w:val="right"/>
      <w:pPr>
        <w:tabs>
          <w:tab w:val="left" w:pos="1701"/>
        </w:tabs>
        <w:ind w:left="1701" w:hanging="159"/>
      </w:pPr>
      <w:rPr>
        <w:rFonts w:hint="default" w:ascii="Book Antiqua" w:hAnsi="Book Antiqua" w:eastAsia="黑体" w:cs="Times New Roman"/>
        <w:b w:val="0"/>
        <w:bCs/>
        <w:i w:val="0"/>
        <w:iCs w:val="0"/>
        <w:sz w:val="21"/>
        <w:szCs w:val="21"/>
        <w:u w:val="none"/>
      </w:rPr>
    </w:lvl>
    <w:lvl w:ilvl="6" w:tentative="0">
      <w:start w:val="1"/>
      <w:numFmt w:val="decimal"/>
      <w:lvlText w:val="%7."/>
      <w:lvlJc w:val="left"/>
      <w:pPr>
        <w:tabs>
          <w:tab w:val="left" w:pos="2126"/>
        </w:tabs>
        <w:ind w:left="2126" w:hanging="425"/>
      </w:pPr>
      <w:rPr>
        <w:rFonts w:hint="default" w:ascii="Times New Roman" w:hAnsi="Times New Roman" w:cs="Times New Roman"/>
        <w:b w:val="0"/>
        <w:bCs/>
        <w:i w:val="0"/>
        <w:iCs w:val="0"/>
        <w:color w:val="auto"/>
        <w:sz w:val="21"/>
        <w:szCs w:val="21"/>
      </w:rPr>
    </w:lvl>
    <w:lvl w:ilvl="7" w:tentative="0">
      <w:start w:val="1"/>
      <w:numFmt w:val="decimal"/>
      <w:lvlRestart w:val="1"/>
      <w:suff w:val="space"/>
      <w:lvlText w:val="图%1-%8"/>
      <w:lvlJc w:val="left"/>
      <w:pPr>
        <w:ind w:left="1701" w:firstLine="0"/>
      </w:pPr>
      <w:rPr>
        <w:rFonts w:hint="default" w:ascii="Times New Roman" w:hAnsi="Times New Roman" w:eastAsia="黑体" w:cs="Book Antiqua"/>
        <w:b w:val="0"/>
        <w:bCs/>
        <w:i w:val="0"/>
        <w:iCs w:val="0"/>
        <w:sz w:val="21"/>
        <w:szCs w:val="21"/>
        <w:u w:val="none"/>
      </w:rPr>
    </w:lvl>
    <w:lvl w:ilvl="8" w:tentative="0">
      <w:start w:val="1"/>
      <w:numFmt w:val="decimal"/>
      <w:lvlRestart w:val="1"/>
      <w:suff w:val="space"/>
      <w:lvlText w:val="表%1-%9"/>
      <w:lvlJc w:val="left"/>
      <w:pPr>
        <w:ind w:left="1701" w:firstLine="0"/>
      </w:pPr>
      <w:rPr>
        <w:rFonts w:hint="default" w:ascii="Times New Roman" w:hAnsi="Times New Roman" w:eastAsia="黑体" w:cs="Book Antiqua"/>
        <w:b w:val="0"/>
        <w:bCs/>
        <w:i w:val="0"/>
        <w:iCs w:val="0"/>
        <w:strike w:val="0"/>
        <w:dstrike w:val="0"/>
        <w:outline w:val="0"/>
        <w:shadow w:val="0"/>
        <w:emboss w:val="0"/>
        <w:imprint w:val="0"/>
        <w:color w:val="auto"/>
        <w:sz w:val="21"/>
        <w:szCs w:val="21"/>
        <w:vertAlign w:val="baseline"/>
      </w:rPr>
    </w:lvl>
  </w:abstractNum>
  <w:abstractNum w:abstractNumId="22">
    <w:nsid w:val="667437AC"/>
    <w:multiLevelType w:val="multilevel"/>
    <w:tmpl w:val="667437AC"/>
    <w:lvl w:ilvl="0" w:tentative="0">
      <w:start w:val="1"/>
      <w:numFmt w:val="bullet"/>
      <w:pStyle w:val="233"/>
      <w:lvlText w:val=""/>
      <w:lvlJc w:val="left"/>
      <w:pPr>
        <w:tabs>
          <w:tab w:val="left" w:pos="2359"/>
        </w:tabs>
        <w:ind w:left="2359" w:hanging="284"/>
      </w:pPr>
      <w:rPr>
        <w:rFonts w:hint="default" w:ascii="Wingdings" w:hAnsi="Wingdings" w:cs="Wingdings"/>
        <w:position w:val="1"/>
        <w:sz w:val="13"/>
        <w:szCs w:val="13"/>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3">
    <w:nsid w:val="6E230785"/>
    <w:multiLevelType w:val="multilevel"/>
    <w:tmpl w:val="6E230785"/>
    <w:lvl w:ilvl="0" w:tentative="0">
      <w:start w:val="1"/>
      <w:numFmt w:val="bullet"/>
      <w:pStyle w:val="182"/>
      <w:lvlText w:val=""/>
      <w:lvlJc w:val="left"/>
      <w:pPr>
        <w:tabs>
          <w:tab w:val="left" w:pos="170"/>
        </w:tabs>
        <w:ind w:left="170" w:hanging="170"/>
      </w:pPr>
      <w:rPr>
        <w:rFonts w:hint="default" w:ascii="Wingdings" w:hAnsi="Wingdings" w:eastAsia="宋体"/>
        <w:b w:val="0"/>
        <w:i w:val="0"/>
        <w:color w:val="auto"/>
        <w:position w:val="3"/>
        <w:sz w:val="13"/>
        <w:szCs w:val="13"/>
      </w:rPr>
    </w:lvl>
    <w:lvl w:ilvl="1" w:tentative="0">
      <w:start w:val="1"/>
      <w:numFmt w:val="lowerLetter"/>
      <w:pStyle w:val="184"/>
      <w:lvlText w:val="%2."/>
      <w:lvlJc w:val="left"/>
      <w:pPr>
        <w:tabs>
          <w:tab w:val="left" w:pos="284"/>
        </w:tabs>
        <w:ind w:left="568" w:hanging="284"/>
      </w:pPr>
      <w:rPr>
        <w:rFonts w:hint="default" w:ascii="Times New Roman" w:hAnsi="Times New Roman" w:cs="Book Antiqua"/>
        <w:b w:val="0"/>
        <w:bCs/>
        <w:i w:val="0"/>
        <w:iCs w:val="0"/>
        <w:sz w:val="21"/>
        <w:szCs w:val="21"/>
        <w:u w:val="none"/>
      </w:rPr>
    </w:lvl>
    <w:lvl w:ilvl="2" w:tentative="0">
      <w:start w:val="1"/>
      <w:numFmt w:val="bullet"/>
      <w:pStyle w:val="183"/>
      <w:lvlText w:val="−"/>
      <w:lvlJc w:val="left"/>
      <w:pPr>
        <w:tabs>
          <w:tab w:val="left" w:pos="568"/>
        </w:tabs>
        <w:ind w:left="568" w:hanging="284"/>
      </w:pPr>
      <w:rPr>
        <w:rFonts w:hint="default" w:ascii="Times New Roman" w:hAnsi="Times New Roman" w:cs="Times New Roman"/>
        <w:sz w:val="16"/>
        <w:szCs w:val="16"/>
      </w:rPr>
    </w:lvl>
    <w:lvl w:ilvl="3" w:tentative="0">
      <w:start w:val="1"/>
      <w:numFmt w:val="decimal"/>
      <w:pStyle w:val="185"/>
      <w:lvlText w:val="%4."/>
      <w:lvlJc w:val="left"/>
      <w:pPr>
        <w:tabs>
          <w:tab w:val="left" w:pos="284"/>
        </w:tabs>
        <w:ind w:left="568" w:hanging="284"/>
      </w:pPr>
      <w:rPr>
        <w:rFonts w:hint="default" w:ascii="Times New Roman" w:hAnsi="Times New Roman" w:cs="Book Antiqua"/>
        <w:b w:val="0"/>
        <w:bCs/>
        <w:i w:val="0"/>
        <w:iCs w:val="0"/>
        <w:sz w:val="21"/>
        <w:szCs w:val="21"/>
        <w:u w:val="none"/>
      </w:rPr>
    </w:lvl>
    <w:lvl w:ilvl="4" w:tentative="0">
      <w:start w:val="1"/>
      <w:numFmt w:val="bullet"/>
      <w:pStyle w:val="186"/>
      <w:lvlText w:val=""/>
      <w:lvlJc w:val="left"/>
      <w:pPr>
        <w:tabs>
          <w:tab w:val="left" w:pos="568"/>
        </w:tabs>
        <w:ind w:left="568" w:hanging="284"/>
      </w:pPr>
      <w:rPr>
        <w:rFonts w:hint="default" w:ascii="Wingdings" w:hAnsi="Wingdings" w:eastAsia="宋体"/>
        <w:b w:val="0"/>
        <w:i w:val="0"/>
        <w:color w:val="auto"/>
        <w:position w:val="3"/>
        <w:sz w:val="13"/>
        <w:szCs w:val="13"/>
      </w:rPr>
    </w:lvl>
    <w:lvl w:ilvl="5" w:tentative="0">
      <w:start w:val="1"/>
      <w:numFmt w:val="decimal"/>
      <w:pStyle w:val="203"/>
      <w:lvlText w:val="%6."/>
      <w:lvlJc w:val="left"/>
      <w:pPr>
        <w:tabs>
          <w:tab w:val="left" w:pos="1985"/>
        </w:tabs>
        <w:ind w:left="1985" w:hanging="284"/>
      </w:pPr>
      <w:rPr>
        <w:rFonts w:hint="default" w:ascii="Times New Roman" w:hAnsi="Times New Roman" w:cs="Book Antiqua"/>
        <w:color w:val="auto"/>
        <w:spacing w:val="0"/>
        <w:w w:val="100"/>
        <w:position w:val="1"/>
        <w:sz w:val="21"/>
        <w:szCs w:val="21"/>
      </w:rPr>
    </w:lvl>
    <w:lvl w:ilvl="6" w:tentative="0">
      <w:start w:val="1"/>
      <w:numFmt w:val="decimal"/>
      <w:pStyle w:val="234"/>
      <w:lvlText w:val="%7."/>
      <w:lvlJc w:val="left"/>
      <w:pPr>
        <w:tabs>
          <w:tab w:val="left" w:pos="2359"/>
        </w:tabs>
        <w:ind w:left="2359" w:hanging="284"/>
      </w:pPr>
      <w:rPr>
        <w:rFonts w:hint="default" w:ascii="Times New Roman" w:hAnsi="Times New Roman" w:cs="Book Antiqua"/>
        <w:color w:val="auto"/>
        <w:spacing w:val="0"/>
        <w:w w:val="100"/>
        <w:position w:val="1"/>
        <w:sz w:val="18"/>
        <w:szCs w:val="18"/>
      </w:rPr>
    </w:lvl>
    <w:lvl w:ilvl="7" w:tentative="0">
      <w:start w:val="1"/>
      <w:numFmt w:val="decimal"/>
      <w:pStyle w:val="216"/>
      <w:lvlText w:val="%8."/>
      <w:lvlJc w:val="left"/>
      <w:pPr>
        <w:tabs>
          <w:tab w:val="left" w:pos="454"/>
        </w:tabs>
        <w:ind w:left="454" w:hanging="284"/>
      </w:pPr>
      <w:rPr>
        <w:rFonts w:hint="default" w:ascii="Times New Roman" w:hAnsi="Times New Roman" w:cs="Book Antiqua"/>
        <w:color w:val="auto"/>
        <w:spacing w:val="0"/>
        <w:w w:val="100"/>
        <w:position w:val="1"/>
        <w:sz w:val="18"/>
        <w:szCs w:val="18"/>
      </w:rPr>
    </w:lvl>
    <w:lvl w:ilvl="8" w:tentative="0">
      <w:start w:val="1"/>
      <w:numFmt w:val="bullet"/>
      <w:lvlText w:val=""/>
      <w:lvlJc w:val="left"/>
      <w:pPr>
        <w:tabs>
          <w:tab w:val="left" w:pos="3780"/>
        </w:tabs>
        <w:ind w:left="3780" w:hanging="420"/>
      </w:pPr>
      <w:rPr>
        <w:rFonts w:hint="default" w:ascii="Wingdings" w:hAnsi="Wingdings"/>
      </w:rPr>
    </w:lvl>
  </w:abstractNum>
  <w:abstractNum w:abstractNumId="24">
    <w:nsid w:val="7F773C35"/>
    <w:multiLevelType w:val="multilevel"/>
    <w:tmpl w:val="7F773C35"/>
    <w:lvl w:ilvl="0" w:tentative="0">
      <w:start w:val="1"/>
      <w:numFmt w:val="decimal"/>
      <w:pStyle w:val="188"/>
      <w:lvlText w:val="%1."/>
      <w:lvlJc w:val="left"/>
      <w:pPr>
        <w:tabs>
          <w:tab w:val="left" w:pos="2126"/>
        </w:tabs>
        <w:ind w:left="2126" w:hanging="425"/>
      </w:pPr>
      <w:rPr>
        <w:rFonts w:hint="default" w:ascii="Times New Roman" w:hAnsi="Times New Roman" w:cs="Book Antiqua"/>
        <w:b w:val="0"/>
        <w:bCs/>
        <w:i w:val="0"/>
        <w:iCs w:val="0"/>
        <w:sz w:val="21"/>
        <w:szCs w:val="21"/>
        <w:u w:val="none"/>
      </w:rPr>
    </w:lvl>
    <w:lvl w:ilvl="1" w:tentative="0">
      <w:start w:val="1"/>
      <w:numFmt w:val="lowerLetter"/>
      <w:pStyle w:val="189"/>
      <w:lvlText w:val="%2."/>
      <w:lvlJc w:val="left"/>
      <w:pPr>
        <w:tabs>
          <w:tab w:val="left" w:pos="2551"/>
        </w:tabs>
        <w:ind w:left="2551" w:hanging="425"/>
      </w:pPr>
      <w:rPr>
        <w:rFonts w:hint="default" w:ascii="Times New Roman" w:hAnsi="Times New Roman" w:cs="Book Antiqua"/>
        <w:b w:val="0"/>
        <w:bCs/>
        <w:i w:val="0"/>
        <w:iCs w:val="0"/>
        <w:sz w:val="21"/>
        <w:szCs w:val="21"/>
        <w:u w:val="none"/>
      </w:rPr>
    </w:lvl>
    <w:lvl w:ilvl="2" w:tentative="0">
      <w:start w:val="1"/>
      <w:numFmt w:val="lowerRoman"/>
      <w:pStyle w:val="190"/>
      <w:lvlText w:val="%3."/>
      <w:lvlJc w:val="left"/>
      <w:pPr>
        <w:tabs>
          <w:tab w:val="left" w:pos="2976"/>
        </w:tabs>
        <w:ind w:left="2976" w:hanging="425"/>
      </w:pPr>
      <w:rPr>
        <w:rFonts w:hint="default" w:ascii="Times New Roman" w:hAnsi="Times New Roman" w:cs="Book Antiqua"/>
        <w:b w:val="0"/>
        <w:bCs/>
        <w:i w:val="0"/>
        <w:iCs w:val="0"/>
        <w:sz w:val="21"/>
        <w:szCs w:val="21"/>
        <w:u w:val="none"/>
      </w:rPr>
    </w:lvl>
    <w:lvl w:ilvl="3" w:tentative="0">
      <w:start w:val="1"/>
      <w:numFmt w:val="decimal"/>
      <w:pStyle w:val="191"/>
      <w:lvlText w:val="%4)"/>
      <w:lvlJc w:val="left"/>
      <w:pPr>
        <w:tabs>
          <w:tab w:val="left" w:pos="3401"/>
        </w:tabs>
        <w:ind w:left="3401" w:hanging="425"/>
      </w:pPr>
      <w:rPr>
        <w:rFonts w:hint="default" w:ascii="Times New Roman" w:hAnsi="Times New Roman" w:cs="Book Antiqua"/>
        <w:b w:val="0"/>
        <w:bCs/>
        <w:i w:val="0"/>
        <w:iCs w:val="0"/>
        <w:sz w:val="21"/>
        <w:szCs w:val="21"/>
        <w:u w:val="none"/>
      </w:rPr>
    </w:lvl>
    <w:lvl w:ilvl="4" w:tentative="0">
      <w:start w:val="1"/>
      <w:numFmt w:val="bullet"/>
      <w:lvlText w:val=""/>
      <w:lvlJc w:val="left"/>
      <w:pPr>
        <w:tabs>
          <w:tab w:val="left" w:pos="1260"/>
        </w:tabs>
        <w:ind w:left="1260" w:hanging="420"/>
      </w:pPr>
      <w:rPr>
        <w:rFonts w:hint="default" w:ascii="Wingdings" w:hAnsi="Wingdings"/>
      </w:rPr>
    </w:lvl>
    <w:lvl w:ilvl="5" w:tentative="0">
      <w:start w:val="1"/>
      <w:numFmt w:val="bullet"/>
      <w:lvlText w:val=""/>
      <w:lvlJc w:val="left"/>
      <w:pPr>
        <w:tabs>
          <w:tab w:val="left" w:pos="1680"/>
        </w:tabs>
        <w:ind w:left="1680" w:hanging="420"/>
      </w:pPr>
      <w:rPr>
        <w:rFonts w:hint="default" w:ascii="Wingdings" w:hAnsi="Wingdings"/>
      </w:rPr>
    </w:lvl>
    <w:lvl w:ilvl="6" w:tentative="0">
      <w:start w:val="1"/>
      <w:numFmt w:val="bullet"/>
      <w:lvlText w:val=""/>
      <w:lvlJc w:val="left"/>
      <w:pPr>
        <w:tabs>
          <w:tab w:val="left" w:pos="2100"/>
        </w:tabs>
        <w:ind w:left="2100" w:hanging="420"/>
      </w:pPr>
      <w:rPr>
        <w:rFonts w:hint="default" w:ascii="Wingdings" w:hAnsi="Wingdings"/>
      </w:rPr>
    </w:lvl>
    <w:lvl w:ilvl="7" w:tentative="0">
      <w:start w:val="1"/>
      <w:numFmt w:val="bullet"/>
      <w:lvlText w:val=""/>
      <w:lvlJc w:val="left"/>
      <w:pPr>
        <w:tabs>
          <w:tab w:val="left" w:pos="2520"/>
        </w:tabs>
        <w:ind w:left="2520" w:hanging="420"/>
      </w:pPr>
      <w:rPr>
        <w:rFonts w:hint="default" w:ascii="Wingdings" w:hAnsi="Wingdings"/>
      </w:rPr>
    </w:lvl>
    <w:lvl w:ilvl="8" w:tentative="0">
      <w:start w:val="1"/>
      <w:numFmt w:val="decimal"/>
      <w:lvlRestart w:val="0"/>
      <w:lvlText w:val="%9."/>
      <w:lvlJc w:val="left"/>
      <w:pPr>
        <w:tabs>
          <w:tab w:val="left" w:pos="284"/>
        </w:tabs>
        <w:ind w:left="284" w:hanging="284"/>
      </w:pPr>
      <w:rPr>
        <w:rFonts w:hint="eastAsia"/>
      </w:rPr>
    </w:lvl>
  </w:abstractNum>
  <w:num w:numId="1">
    <w:abstractNumId w:val="13"/>
  </w:num>
  <w:num w:numId="2">
    <w:abstractNumId w:val="21"/>
  </w:num>
  <w:num w:numId="3">
    <w:abstractNumId w:val="4"/>
  </w:num>
  <w:num w:numId="4">
    <w:abstractNumId w:val="6"/>
  </w:num>
  <w:num w:numId="5">
    <w:abstractNumId w:val="9"/>
  </w:num>
  <w:num w:numId="6">
    <w:abstractNumId w:val="10"/>
  </w:num>
  <w:num w:numId="7">
    <w:abstractNumId w:val="7"/>
  </w:num>
  <w:num w:numId="8">
    <w:abstractNumId w:val="3"/>
  </w:num>
  <w:num w:numId="9">
    <w:abstractNumId w:val="8"/>
  </w:num>
  <w:num w:numId="10">
    <w:abstractNumId w:val="5"/>
  </w:num>
  <w:num w:numId="11">
    <w:abstractNumId w:val="2"/>
  </w:num>
  <w:num w:numId="12">
    <w:abstractNumId w:val="1"/>
  </w:num>
  <w:num w:numId="13">
    <w:abstractNumId w:val="19"/>
  </w:num>
  <w:num w:numId="14">
    <w:abstractNumId w:val="14"/>
  </w:num>
  <w:num w:numId="15">
    <w:abstractNumId w:val="23"/>
  </w:num>
  <w:num w:numId="16">
    <w:abstractNumId w:val="24"/>
  </w:num>
  <w:num w:numId="17">
    <w:abstractNumId w:val="11"/>
  </w:num>
  <w:num w:numId="18">
    <w:abstractNumId w:val="12"/>
  </w:num>
  <w:num w:numId="19">
    <w:abstractNumId w:val="15"/>
  </w:num>
  <w:num w:numId="20">
    <w:abstractNumId w:val="16"/>
  </w:num>
  <w:num w:numId="21">
    <w:abstractNumId w:val="18"/>
  </w:num>
  <w:num w:numId="22">
    <w:abstractNumId w:val="22"/>
  </w:num>
  <w:num w:numId="23">
    <w:abstractNumId w:val="17"/>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doNotCompress"/>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A3MDcxMDkwMjgwN2M5NzBmNDY2YmMzYjMwMjQzYjEifQ=="/>
  </w:docVars>
  <w:rsids>
    <w:rsidRoot w:val="00D0621A"/>
    <w:rsid w:val="00003CAC"/>
    <w:rsid w:val="00013DED"/>
    <w:rsid w:val="000303A3"/>
    <w:rsid w:val="00032199"/>
    <w:rsid w:val="00035223"/>
    <w:rsid w:val="000476F3"/>
    <w:rsid w:val="00060659"/>
    <w:rsid w:val="0007157E"/>
    <w:rsid w:val="00095C22"/>
    <w:rsid w:val="0009757A"/>
    <w:rsid w:val="00097B7B"/>
    <w:rsid w:val="000C0965"/>
    <w:rsid w:val="000D0BB3"/>
    <w:rsid w:val="000D14C2"/>
    <w:rsid w:val="000D25B6"/>
    <w:rsid w:val="000D3624"/>
    <w:rsid w:val="000D3D8E"/>
    <w:rsid w:val="000E2176"/>
    <w:rsid w:val="000E5DA2"/>
    <w:rsid w:val="000F5CAE"/>
    <w:rsid w:val="00103014"/>
    <w:rsid w:val="001041A2"/>
    <w:rsid w:val="00104505"/>
    <w:rsid w:val="00112A30"/>
    <w:rsid w:val="001154E9"/>
    <w:rsid w:val="0012000F"/>
    <w:rsid w:val="00135658"/>
    <w:rsid w:val="001519C8"/>
    <w:rsid w:val="00160996"/>
    <w:rsid w:val="00175082"/>
    <w:rsid w:val="00182146"/>
    <w:rsid w:val="00186D76"/>
    <w:rsid w:val="0019606A"/>
    <w:rsid w:val="001A15F3"/>
    <w:rsid w:val="001A2962"/>
    <w:rsid w:val="001B038E"/>
    <w:rsid w:val="001B2269"/>
    <w:rsid w:val="001B3699"/>
    <w:rsid w:val="001C6469"/>
    <w:rsid w:val="001D46C3"/>
    <w:rsid w:val="001D46E2"/>
    <w:rsid w:val="001E1574"/>
    <w:rsid w:val="001E1EAD"/>
    <w:rsid w:val="002005CE"/>
    <w:rsid w:val="00203C1F"/>
    <w:rsid w:val="0020703F"/>
    <w:rsid w:val="0022064F"/>
    <w:rsid w:val="0022675C"/>
    <w:rsid w:val="002346B5"/>
    <w:rsid w:val="002366A2"/>
    <w:rsid w:val="002366F0"/>
    <w:rsid w:val="0024137F"/>
    <w:rsid w:val="002431DF"/>
    <w:rsid w:val="00247BFA"/>
    <w:rsid w:val="00252A7F"/>
    <w:rsid w:val="00254071"/>
    <w:rsid w:val="002562E0"/>
    <w:rsid w:val="00265335"/>
    <w:rsid w:val="00266FB8"/>
    <w:rsid w:val="00267F41"/>
    <w:rsid w:val="0028300E"/>
    <w:rsid w:val="00295DB6"/>
    <w:rsid w:val="002A1F5E"/>
    <w:rsid w:val="002A7092"/>
    <w:rsid w:val="002B37E0"/>
    <w:rsid w:val="002C53FE"/>
    <w:rsid w:val="002D1563"/>
    <w:rsid w:val="002D38DA"/>
    <w:rsid w:val="002D60F7"/>
    <w:rsid w:val="002D6EBD"/>
    <w:rsid w:val="002E2300"/>
    <w:rsid w:val="002E70F1"/>
    <w:rsid w:val="003033CF"/>
    <w:rsid w:val="003075F4"/>
    <w:rsid w:val="0031298C"/>
    <w:rsid w:val="00317446"/>
    <w:rsid w:val="00317748"/>
    <w:rsid w:val="0033761F"/>
    <w:rsid w:val="00337E4D"/>
    <w:rsid w:val="00352177"/>
    <w:rsid w:val="00356BC4"/>
    <w:rsid w:val="00360CBB"/>
    <w:rsid w:val="00364301"/>
    <w:rsid w:val="0036636C"/>
    <w:rsid w:val="003714D4"/>
    <w:rsid w:val="003765D0"/>
    <w:rsid w:val="00387160"/>
    <w:rsid w:val="003940FD"/>
    <w:rsid w:val="003A44BB"/>
    <w:rsid w:val="003A7D26"/>
    <w:rsid w:val="003B0546"/>
    <w:rsid w:val="003B105B"/>
    <w:rsid w:val="003B35A9"/>
    <w:rsid w:val="003B3640"/>
    <w:rsid w:val="003B4476"/>
    <w:rsid w:val="003B4B5B"/>
    <w:rsid w:val="003B4D3F"/>
    <w:rsid w:val="003B52B5"/>
    <w:rsid w:val="003C0AA4"/>
    <w:rsid w:val="003C5037"/>
    <w:rsid w:val="003D3DDA"/>
    <w:rsid w:val="003D450B"/>
    <w:rsid w:val="003F04E4"/>
    <w:rsid w:val="003F293A"/>
    <w:rsid w:val="00402660"/>
    <w:rsid w:val="00407F5E"/>
    <w:rsid w:val="00407FD8"/>
    <w:rsid w:val="00415ED0"/>
    <w:rsid w:val="004231D7"/>
    <w:rsid w:val="004256A5"/>
    <w:rsid w:val="00434709"/>
    <w:rsid w:val="004355F7"/>
    <w:rsid w:val="00447CB6"/>
    <w:rsid w:val="00447D64"/>
    <w:rsid w:val="00453F8B"/>
    <w:rsid w:val="00456D02"/>
    <w:rsid w:val="0046282A"/>
    <w:rsid w:val="004737CF"/>
    <w:rsid w:val="004766F8"/>
    <w:rsid w:val="00481F1F"/>
    <w:rsid w:val="00486343"/>
    <w:rsid w:val="004A2809"/>
    <w:rsid w:val="004A3F0E"/>
    <w:rsid w:val="004A43C0"/>
    <w:rsid w:val="004B5E93"/>
    <w:rsid w:val="004C18F5"/>
    <w:rsid w:val="004C5B03"/>
    <w:rsid w:val="004C644F"/>
    <w:rsid w:val="004C6E2D"/>
    <w:rsid w:val="004D5E9B"/>
    <w:rsid w:val="004D6BE6"/>
    <w:rsid w:val="004D79B6"/>
    <w:rsid w:val="004E0BEE"/>
    <w:rsid w:val="00505224"/>
    <w:rsid w:val="00505E26"/>
    <w:rsid w:val="00513732"/>
    <w:rsid w:val="00513CD4"/>
    <w:rsid w:val="00524A66"/>
    <w:rsid w:val="00530E4D"/>
    <w:rsid w:val="00560E63"/>
    <w:rsid w:val="005627B5"/>
    <w:rsid w:val="0057425B"/>
    <w:rsid w:val="0059074A"/>
    <w:rsid w:val="00593629"/>
    <w:rsid w:val="00596A83"/>
    <w:rsid w:val="005A0222"/>
    <w:rsid w:val="005A29AD"/>
    <w:rsid w:val="005B07E3"/>
    <w:rsid w:val="005B799A"/>
    <w:rsid w:val="005C170C"/>
    <w:rsid w:val="005C6B30"/>
    <w:rsid w:val="005C7E69"/>
    <w:rsid w:val="005F2B80"/>
    <w:rsid w:val="00601D50"/>
    <w:rsid w:val="006027E8"/>
    <w:rsid w:val="00602E1A"/>
    <w:rsid w:val="00616226"/>
    <w:rsid w:val="006173BF"/>
    <w:rsid w:val="0061769B"/>
    <w:rsid w:val="0062089F"/>
    <w:rsid w:val="00623DDC"/>
    <w:rsid w:val="00634F90"/>
    <w:rsid w:val="00640FD7"/>
    <w:rsid w:val="00642E43"/>
    <w:rsid w:val="006505E1"/>
    <w:rsid w:val="00652F51"/>
    <w:rsid w:val="00654DD1"/>
    <w:rsid w:val="00664733"/>
    <w:rsid w:val="006678A4"/>
    <w:rsid w:val="006725AC"/>
    <w:rsid w:val="00672B92"/>
    <w:rsid w:val="00684118"/>
    <w:rsid w:val="006A6999"/>
    <w:rsid w:val="006B265E"/>
    <w:rsid w:val="006D3CC0"/>
    <w:rsid w:val="006E05CA"/>
    <w:rsid w:val="006F2FE1"/>
    <w:rsid w:val="006F6815"/>
    <w:rsid w:val="00704230"/>
    <w:rsid w:val="007075B5"/>
    <w:rsid w:val="00710070"/>
    <w:rsid w:val="00713EA9"/>
    <w:rsid w:val="0071511D"/>
    <w:rsid w:val="00721983"/>
    <w:rsid w:val="00724DE0"/>
    <w:rsid w:val="0074207D"/>
    <w:rsid w:val="00744DB5"/>
    <w:rsid w:val="00750119"/>
    <w:rsid w:val="00751226"/>
    <w:rsid w:val="00762118"/>
    <w:rsid w:val="007642D8"/>
    <w:rsid w:val="00767A99"/>
    <w:rsid w:val="007739DB"/>
    <w:rsid w:val="00774C81"/>
    <w:rsid w:val="0078017E"/>
    <w:rsid w:val="00797218"/>
    <w:rsid w:val="007A1117"/>
    <w:rsid w:val="007A1381"/>
    <w:rsid w:val="007A3567"/>
    <w:rsid w:val="007A4471"/>
    <w:rsid w:val="007A7A57"/>
    <w:rsid w:val="007C6F10"/>
    <w:rsid w:val="007D2AAD"/>
    <w:rsid w:val="007D4559"/>
    <w:rsid w:val="007D6AE5"/>
    <w:rsid w:val="007E0826"/>
    <w:rsid w:val="007E1D7C"/>
    <w:rsid w:val="007F201F"/>
    <w:rsid w:val="008016C7"/>
    <w:rsid w:val="00801F80"/>
    <w:rsid w:val="00803B04"/>
    <w:rsid w:val="008067E0"/>
    <w:rsid w:val="0081154B"/>
    <w:rsid w:val="008133EA"/>
    <w:rsid w:val="00813F57"/>
    <w:rsid w:val="008228C0"/>
    <w:rsid w:val="00823CDD"/>
    <w:rsid w:val="00823D02"/>
    <w:rsid w:val="0084004E"/>
    <w:rsid w:val="00841424"/>
    <w:rsid w:val="00841E5B"/>
    <w:rsid w:val="008428F4"/>
    <w:rsid w:val="00843FC6"/>
    <w:rsid w:val="0084657B"/>
    <w:rsid w:val="008550CC"/>
    <w:rsid w:val="00870D1C"/>
    <w:rsid w:val="00871A85"/>
    <w:rsid w:val="00874CBD"/>
    <w:rsid w:val="008754AA"/>
    <w:rsid w:val="00882E68"/>
    <w:rsid w:val="00882EA8"/>
    <w:rsid w:val="008A0E6A"/>
    <w:rsid w:val="008B0986"/>
    <w:rsid w:val="008B1133"/>
    <w:rsid w:val="008C3414"/>
    <w:rsid w:val="008E2238"/>
    <w:rsid w:val="008E56F5"/>
    <w:rsid w:val="008E7F7D"/>
    <w:rsid w:val="008F09ED"/>
    <w:rsid w:val="008F2D8C"/>
    <w:rsid w:val="008F3475"/>
    <w:rsid w:val="00902229"/>
    <w:rsid w:val="00910957"/>
    <w:rsid w:val="009142E2"/>
    <w:rsid w:val="00915590"/>
    <w:rsid w:val="00917163"/>
    <w:rsid w:val="0092271D"/>
    <w:rsid w:val="00927D1A"/>
    <w:rsid w:val="00940796"/>
    <w:rsid w:val="0094534E"/>
    <w:rsid w:val="00945805"/>
    <w:rsid w:val="009513DB"/>
    <w:rsid w:val="00957F8C"/>
    <w:rsid w:val="009709A5"/>
    <w:rsid w:val="0098623C"/>
    <w:rsid w:val="0098636E"/>
    <w:rsid w:val="009A7226"/>
    <w:rsid w:val="009B7166"/>
    <w:rsid w:val="009C1DA3"/>
    <w:rsid w:val="009C1FE1"/>
    <w:rsid w:val="009C273C"/>
    <w:rsid w:val="009C5680"/>
    <w:rsid w:val="009E5292"/>
    <w:rsid w:val="009F7186"/>
    <w:rsid w:val="009F73E0"/>
    <w:rsid w:val="00A00E56"/>
    <w:rsid w:val="00A0440E"/>
    <w:rsid w:val="00A04605"/>
    <w:rsid w:val="00A07611"/>
    <w:rsid w:val="00A17194"/>
    <w:rsid w:val="00A27DA6"/>
    <w:rsid w:val="00A36025"/>
    <w:rsid w:val="00A364A3"/>
    <w:rsid w:val="00A36E18"/>
    <w:rsid w:val="00A37BBB"/>
    <w:rsid w:val="00A401EE"/>
    <w:rsid w:val="00A413DC"/>
    <w:rsid w:val="00A43D1D"/>
    <w:rsid w:val="00A53B88"/>
    <w:rsid w:val="00A546DA"/>
    <w:rsid w:val="00A551BA"/>
    <w:rsid w:val="00A640BD"/>
    <w:rsid w:val="00A73D08"/>
    <w:rsid w:val="00A8302C"/>
    <w:rsid w:val="00A841F1"/>
    <w:rsid w:val="00A868A1"/>
    <w:rsid w:val="00A87813"/>
    <w:rsid w:val="00AA32F5"/>
    <w:rsid w:val="00AB21F2"/>
    <w:rsid w:val="00AC4550"/>
    <w:rsid w:val="00AC6395"/>
    <w:rsid w:val="00AD3081"/>
    <w:rsid w:val="00AF2D66"/>
    <w:rsid w:val="00AF58B0"/>
    <w:rsid w:val="00B012FA"/>
    <w:rsid w:val="00B054E3"/>
    <w:rsid w:val="00B169BD"/>
    <w:rsid w:val="00B277E0"/>
    <w:rsid w:val="00B30BC1"/>
    <w:rsid w:val="00B36358"/>
    <w:rsid w:val="00B512BF"/>
    <w:rsid w:val="00B53065"/>
    <w:rsid w:val="00B92C88"/>
    <w:rsid w:val="00B9610F"/>
    <w:rsid w:val="00BA0AD0"/>
    <w:rsid w:val="00BB1DB3"/>
    <w:rsid w:val="00BB41A1"/>
    <w:rsid w:val="00BC209C"/>
    <w:rsid w:val="00BD0E8B"/>
    <w:rsid w:val="00BD2FE5"/>
    <w:rsid w:val="00BE0919"/>
    <w:rsid w:val="00BE2B5B"/>
    <w:rsid w:val="00BF1C27"/>
    <w:rsid w:val="00C011EC"/>
    <w:rsid w:val="00C020D6"/>
    <w:rsid w:val="00C1241E"/>
    <w:rsid w:val="00C16B05"/>
    <w:rsid w:val="00C4043E"/>
    <w:rsid w:val="00C50FE0"/>
    <w:rsid w:val="00C514CE"/>
    <w:rsid w:val="00C54F18"/>
    <w:rsid w:val="00C60F72"/>
    <w:rsid w:val="00C63952"/>
    <w:rsid w:val="00C65854"/>
    <w:rsid w:val="00C674A5"/>
    <w:rsid w:val="00C855E3"/>
    <w:rsid w:val="00C8773C"/>
    <w:rsid w:val="00C90275"/>
    <w:rsid w:val="00CA4265"/>
    <w:rsid w:val="00CA743E"/>
    <w:rsid w:val="00CB0CF5"/>
    <w:rsid w:val="00CB19D2"/>
    <w:rsid w:val="00CB3C31"/>
    <w:rsid w:val="00CB4D47"/>
    <w:rsid w:val="00CC3DA3"/>
    <w:rsid w:val="00CC424A"/>
    <w:rsid w:val="00CC58E5"/>
    <w:rsid w:val="00CD0054"/>
    <w:rsid w:val="00CD3D99"/>
    <w:rsid w:val="00CD4C93"/>
    <w:rsid w:val="00CD4EEB"/>
    <w:rsid w:val="00CD67A6"/>
    <w:rsid w:val="00CE0E7A"/>
    <w:rsid w:val="00CE2328"/>
    <w:rsid w:val="00CE2F2E"/>
    <w:rsid w:val="00CF2F9A"/>
    <w:rsid w:val="00D01D60"/>
    <w:rsid w:val="00D0621A"/>
    <w:rsid w:val="00D11F63"/>
    <w:rsid w:val="00D157E7"/>
    <w:rsid w:val="00D2023C"/>
    <w:rsid w:val="00D35B39"/>
    <w:rsid w:val="00D409E4"/>
    <w:rsid w:val="00D43560"/>
    <w:rsid w:val="00D440DB"/>
    <w:rsid w:val="00D512CB"/>
    <w:rsid w:val="00D52359"/>
    <w:rsid w:val="00D60268"/>
    <w:rsid w:val="00D709C2"/>
    <w:rsid w:val="00D71EDC"/>
    <w:rsid w:val="00D8097C"/>
    <w:rsid w:val="00D82D59"/>
    <w:rsid w:val="00D940B7"/>
    <w:rsid w:val="00D975AD"/>
    <w:rsid w:val="00DA1A33"/>
    <w:rsid w:val="00DA1EEF"/>
    <w:rsid w:val="00DA3E92"/>
    <w:rsid w:val="00DB3D83"/>
    <w:rsid w:val="00DB5C0A"/>
    <w:rsid w:val="00DC46AA"/>
    <w:rsid w:val="00DD3D4A"/>
    <w:rsid w:val="00DE0A5B"/>
    <w:rsid w:val="00DE0EAC"/>
    <w:rsid w:val="00DE1D8E"/>
    <w:rsid w:val="00DE1E33"/>
    <w:rsid w:val="00DE4ACC"/>
    <w:rsid w:val="00DE4F96"/>
    <w:rsid w:val="00DE7A9C"/>
    <w:rsid w:val="00DF3B4A"/>
    <w:rsid w:val="00DF3FDD"/>
    <w:rsid w:val="00DF7632"/>
    <w:rsid w:val="00E005FC"/>
    <w:rsid w:val="00E04D9B"/>
    <w:rsid w:val="00E12AED"/>
    <w:rsid w:val="00E21206"/>
    <w:rsid w:val="00E24579"/>
    <w:rsid w:val="00E30661"/>
    <w:rsid w:val="00E35148"/>
    <w:rsid w:val="00E37886"/>
    <w:rsid w:val="00E47705"/>
    <w:rsid w:val="00E50791"/>
    <w:rsid w:val="00E65DA7"/>
    <w:rsid w:val="00E71D71"/>
    <w:rsid w:val="00E73538"/>
    <w:rsid w:val="00E809E4"/>
    <w:rsid w:val="00E87229"/>
    <w:rsid w:val="00E959F1"/>
    <w:rsid w:val="00EB55A9"/>
    <w:rsid w:val="00EB5A44"/>
    <w:rsid w:val="00EC33F4"/>
    <w:rsid w:val="00EC5EFA"/>
    <w:rsid w:val="00EC5EFD"/>
    <w:rsid w:val="00EC7E96"/>
    <w:rsid w:val="00EE6124"/>
    <w:rsid w:val="00EF0075"/>
    <w:rsid w:val="00EF69A2"/>
    <w:rsid w:val="00EF6E02"/>
    <w:rsid w:val="00F11964"/>
    <w:rsid w:val="00F120CD"/>
    <w:rsid w:val="00F1223A"/>
    <w:rsid w:val="00F16597"/>
    <w:rsid w:val="00F31E76"/>
    <w:rsid w:val="00F32590"/>
    <w:rsid w:val="00F5411C"/>
    <w:rsid w:val="00F543C0"/>
    <w:rsid w:val="00F57BFC"/>
    <w:rsid w:val="00F743FB"/>
    <w:rsid w:val="00F80439"/>
    <w:rsid w:val="00F85A33"/>
    <w:rsid w:val="00F85CE5"/>
    <w:rsid w:val="00F96D05"/>
    <w:rsid w:val="00FA021E"/>
    <w:rsid w:val="00FC0B12"/>
    <w:rsid w:val="00FD2393"/>
    <w:rsid w:val="00FE5BEC"/>
    <w:rsid w:val="00FE670F"/>
    <w:rsid w:val="00FE7D94"/>
    <w:rsid w:val="00FE7E4A"/>
    <w:rsid w:val="02473844"/>
    <w:rsid w:val="04CF4932"/>
    <w:rsid w:val="07883367"/>
    <w:rsid w:val="1EBA2EF4"/>
    <w:rsid w:val="2B3A1052"/>
    <w:rsid w:val="2C5D1C85"/>
    <w:rsid w:val="2F4F15A1"/>
    <w:rsid w:val="353E55E8"/>
    <w:rsid w:val="3B8E3B9E"/>
    <w:rsid w:val="3F3106BC"/>
    <w:rsid w:val="3FFC1392"/>
    <w:rsid w:val="40D7331C"/>
    <w:rsid w:val="48601003"/>
    <w:rsid w:val="4F027E1C"/>
    <w:rsid w:val="4F180C15"/>
    <w:rsid w:val="4F547AFC"/>
    <w:rsid w:val="54DA4AA4"/>
    <w:rsid w:val="54E3424B"/>
    <w:rsid w:val="57031C19"/>
    <w:rsid w:val="60F1342B"/>
    <w:rsid w:val="69A07238"/>
    <w:rsid w:val="6F6C53DE"/>
    <w:rsid w:val="791F52E2"/>
    <w:rsid w:val="7C7B435A"/>
    <w:rsid w:val="7CCF5FD1"/>
    <w:rsid w:val="BFC98B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name="index 4"/>
    <w:lsdException w:qFormat="1" w:unhideWhenUsed="0" w:uiPriority="0" w:name="index 5"/>
    <w:lsdException w:qFormat="1" w:unhideWhenUsed="0" w:uiPriority="0" w:name="index 6"/>
    <w:lsdException w:qFormat="1" w:unhideWhenUsed="0" w:uiPriority="0" w:name="index 7"/>
    <w:lsdException w:qFormat="1" w:unhideWhenUsed="0" w:uiPriority="0"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qFormat="1" w:unhideWhenUsed="0" w:uiPriority="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name="footer"/>
    <w:lsdException w:qFormat="1" w:unhideWhenUsed="0" w:uiPriority="0" w:name="index heading"/>
    <w:lsdException w:qFormat="1" w:unhideWhenUsed="0" w:uiPriority="0" w:name="caption"/>
    <w:lsdException w:qFormat="1" w:unhideWhenUsed="0" w:uiPriority="0" w:name="table of figures"/>
    <w:lsdException w:qFormat="1" w:unhideWhenUsed="0" w:uiPriority="0" w:name="envelope address"/>
    <w:lsdException w:qFormat="1" w:unhideWhenUsed="0" w:uiPriority="0" w:name="envelope return"/>
    <w:lsdException w:qFormat="1" w:unhideWhenUsed="0" w:uiPriority="0" w:name="footnote reference"/>
    <w:lsdException w:qFormat="1" w:unhideWhenUsed="0" w:uiPriority="0" w:name="annotation reference"/>
    <w:lsdException w:qFormat="1" w:unhideWhenUsed="0" w:uiPriority="0" w:name="line number"/>
    <w:lsdException w:qFormat="1" w:unhideWhenUsed="0" w:uiPriority="0" w:name="page number"/>
    <w:lsdException w:qFormat="1" w:unhideWhenUsed="0" w:uiPriority="0" w:name="endnote reference"/>
    <w:lsdException w:qFormat="1" w:unhideWhenUsed="0" w:uiPriority="0" w:name="endnote text"/>
    <w:lsdException w:qFormat="1" w:unhideWhenUsed="0" w:uiPriority="0" w:name="table of authorities"/>
    <w:lsdException w:qFormat="1" w:unhideWhenUsed="0" w:uiPriority="0" w:name="macro"/>
    <w:lsdException w:qFormat="1" w:unhideWhenUsed="0" w:uiPriority="0" w:name="toa heading"/>
    <w:lsdException w:qFormat="1" w:unhideWhenUsed="0" w:uiPriority="0" w:name="List"/>
    <w:lsdException w:qFormat="1" w:unhideWhenUsed="0" w:uiPriority="0" w:name="List Bullet"/>
    <w:lsdException w:qFormat="1" w:unhideWhenUsed="0" w:uiPriority="0" w:name="List Number"/>
    <w:lsdException w:qFormat="1" w:unhideWhenUsed="0" w:uiPriority="0" w:name="List 2"/>
    <w:lsdException w:qFormat="1" w:unhideWhenUsed="0" w:uiPriority="0" w:name="List 3"/>
    <w:lsdException w:qFormat="1" w:unhideWhenUsed="0" w:uiPriority="0" w:name="List 4"/>
    <w:lsdException w:qFormat="1" w:unhideWhenUsed="0" w:uiPriority="0" w:name="List 5"/>
    <w:lsdException w:qFormat="1" w:unhideWhenUsed="0" w:uiPriority="0" w:name="List Bullet 2"/>
    <w:lsdException w:qFormat="1" w:unhideWhenUsed="0" w:uiPriority="0" w:name="List Bullet 3"/>
    <w:lsdException w:qFormat="1" w:unhideWhenUsed="0" w:uiPriority="0" w:name="List Bullet 4"/>
    <w:lsdException w:qFormat="1" w:unhideWhenUsed="0" w:uiPriority="0" w:name="List Bullet 5"/>
    <w:lsdException w:qFormat="1" w:unhideWhenUsed="0" w:uiPriority="0" w:name="List Number 2"/>
    <w:lsdException w:qFormat="1" w:unhideWhenUsed="0" w:uiPriority="0" w:name="List Number 3"/>
    <w:lsdException w:qFormat="1" w:unhideWhenUsed="0" w:uiPriority="0" w:name="List Number 4"/>
    <w:lsdException w:qFormat="1" w:unhideWhenUsed="0" w:uiPriority="0" w:name="List Number 5"/>
    <w:lsdException w:qFormat="1" w:unhideWhenUsed="0" w:uiPriority="0" w:name="Title"/>
    <w:lsdException w:qFormat="1" w:unhideWhenUsed="0" w:uiPriority="0" w:name="Closing"/>
    <w:lsdException w:qFormat="1" w:unhideWhenUsed="0" w:uiPriority="0" w:name="Signature"/>
    <w:lsdException w:qFormat="1" w:uiPriority="1" w:name="Default Paragraph Font"/>
    <w:lsdException w:qFormat="1" w:unhideWhenUsed="0" w:uiPriority="0" w:name="Body Text"/>
    <w:lsdException w:qFormat="1" w:unhideWhenUsed="0" w:uiPriority="0" w:name="Body Text Indent"/>
    <w:lsdException w:qFormat="1" w:unhideWhenUsed="0" w:uiPriority="0" w:name="List Continue"/>
    <w:lsdException w:qFormat="1" w:unhideWhenUsed="0" w:uiPriority="0" w:name="List Continue 2"/>
    <w:lsdException w:qFormat="1" w:unhideWhenUsed="0" w:uiPriority="0" w:name="List Continue 3"/>
    <w:lsdException w:qFormat="1" w:unhideWhenUsed="0" w:uiPriority="0" w:name="List Continue 4"/>
    <w:lsdException w:qFormat="1" w:unhideWhenUsed="0" w:uiPriority="0" w:name="List Continue 5"/>
    <w:lsdException w:qFormat="1" w:unhideWhenUsed="0" w:uiPriority="0" w:name="Message Header"/>
    <w:lsdException w:qFormat="1" w:unhideWhenUsed="0" w:uiPriority="0" w:name="Subtitle"/>
    <w:lsdException w:qFormat="1" w:unhideWhenUsed="0" w:uiPriority="0" w:name="Salutation"/>
    <w:lsdException w:qFormat="1" w:unhideWhenUsed="0" w:uiPriority="0" w:name="Date"/>
    <w:lsdException w:qFormat="1" w:unhideWhenUsed="0" w:uiPriority="0" w:name="Body Text First Indent"/>
    <w:lsdException w:qFormat="1" w:unhideWhenUsed="0" w:uiPriority="0" w:name="Body Text First Indent 2"/>
    <w:lsdException w:qFormat="1" w:unhideWhenUsed="0" w:uiPriority="0" w:name="Note Heading"/>
    <w:lsdException w:qFormat="1" w:unhideWhenUsed="0" w:uiPriority="0" w:name="Body Text 2"/>
    <w:lsdException w:qFormat="1" w:unhideWhenUsed="0" w:uiPriority="0" w:name="Body Text 3"/>
    <w:lsdException w:qFormat="1" w:unhideWhenUsed="0" w:uiPriority="0" w:name="Body Text Indent 2"/>
    <w:lsdException w:qFormat="1" w:unhideWhenUsed="0" w:uiPriority="0" w:name="Body Text Indent 3"/>
    <w:lsdException w:qFormat="1" w:unhideWhenUsed="0" w:uiPriority="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name="Emphasis"/>
    <w:lsdException w:qFormat="1" w:unhideWhenUsed="0" w:uiPriority="0" w:name="Document Map"/>
    <w:lsdException w:qFormat="1" w:unhideWhenUsed="0" w:uiPriority="0" w:name="Plain Text"/>
    <w:lsdException w:qFormat="1" w:unhideWhenUsed="0" w:uiPriority="0" w:name="E-mail Signature"/>
    <w:lsdException w:qFormat="1" w:unhideWhenUsed="0" w:uiPriority="99" w:name="Normal (Web)"/>
    <w:lsdException w:qFormat="1" w:unhideWhenUsed="0" w:uiPriority="0" w:name="HTML Acronym"/>
    <w:lsdException w:qFormat="1" w:unhideWhenUsed="0" w:uiPriority="0" w:name="HTML Address"/>
    <w:lsdException w:qFormat="1" w:unhideWhenUsed="0" w:uiPriority="0" w:name="HTML Cite"/>
    <w:lsdException w:qFormat="1" w:unhideWhenUsed="0" w:uiPriority="0" w:name="HTML Code"/>
    <w:lsdException w:qFormat="1" w:unhideWhenUsed="0" w:uiPriority="0" w:name="HTML Definition"/>
    <w:lsdException w:qFormat="1" w:unhideWhenUsed="0" w:uiPriority="0" w:name="HTML Keyboard"/>
    <w:lsdException w:qFormat="1" w:unhideWhenUsed="0" w:uiPriority="0" w:name="HTML Preformatted"/>
    <w:lsdException w:qFormat="1" w:unhideWhenUsed="0" w:uiPriority="0" w:name="HTML Sample"/>
    <w:lsdException w:qFormat="1" w:unhideWhenUsed="0" w:uiPriority="0" w:name="HTML Typewriter"/>
    <w:lsdException w:qFormat="1" w:unhideWhenUsed="0" w:uiPriority="0" w:name="HTML Variable"/>
    <w:lsdException w:qFormat="1" w:uiPriority="99" w:name="Normal Table"/>
    <w:lsdException w:qFormat="1" w:unhideWhenUsed="0" w:uiPriority="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nhideWhenUsed="0" w:uiPriority="0" w:name="Balloon Text"/>
    <w:lsdException w:qFormat="1" w:unhideWhenUsed="0" w:uiPriority="0" w:name="Table Grid"/>
    <w:lsdException w:qFormat="1" w:unhideWhenUsed="0"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topLinePunct/>
      <w:adjustRightInd w:val="0"/>
      <w:snapToGrid w:val="0"/>
      <w:spacing w:before="160" w:after="160" w:line="240" w:lineRule="atLeast"/>
      <w:ind w:left="1701"/>
    </w:pPr>
    <w:rPr>
      <w:rFonts w:hint="eastAsia" w:ascii="Times New Roman" w:hAnsi="Times New Roman" w:eastAsia="宋体" w:cs="Arial"/>
      <w:kern w:val="2"/>
      <w:sz w:val="21"/>
      <w:szCs w:val="21"/>
      <w:lang w:val="en-US" w:eastAsia="zh-CN" w:bidi="ar-SA"/>
    </w:rPr>
  </w:style>
  <w:style w:type="paragraph" w:styleId="3">
    <w:name w:val="heading 1"/>
    <w:basedOn w:val="1"/>
    <w:next w:val="4"/>
    <w:autoRedefine/>
    <w:qFormat/>
    <w:uiPriority w:val="0"/>
    <w:pPr>
      <w:keepNext/>
      <w:numPr>
        <w:ilvl w:val="0"/>
        <w:numId w:val="1"/>
      </w:numPr>
      <w:pBdr>
        <w:bottom w:val="single" w:color="auto" w:sz="12" w:space="1"/>
      </w:pBdr>
      <w:spacing w:before="1600" w:after="800"/>
      <w:jc w:val="right"/>
      <w:outlineLvl w:val="0"/>
    </w:pPr>
    <w:rPr>
      <w:rFonts w:ascii="Book Antiqua" w:hAnsi="Book Antiqua" w:eastAsia="黑体" w:cs="Book Antiqua"/>
      <w:b/>
      <w:bCs/>
      <w:sz w:val="44"/>
      <w:szCs w:val="44"/>
    </w:rPr>
  </w:style>
  <w:style w:type="paragraph" w:styleId="4">
    <w:name w:val="heading 2"/>
    <w:basedOn w:val="1"/>
    <w:next w:val="5"/>
    <w:link w:val="249"/>
    <w:autoRedefine/>
    <w:qFormat/>
    <w:uiPriority w:val="0"/>
    <w:pPr>
      <w:keepNext/>
      <w:keepLines/>
      <w:numPr>
        <w:ilvl w:val="1"/>
        <w:numId w:val="1"/>
      </w:numPr>
      <w:spacing w:before="600"/>
      <w:outlineLvl w:val="1"/>
    </w:pPr>
    <w:rPr>
      <w:rFonts w:ascii="Book Antiqua" w:hAnsi="Book Antiqua" w:eastAsia="黑体" w:cs="Book Antiqua"/>
      <w:bCs/>
      <w:kern w:val="0"/>
      <w:sz w:val="36"/>
      <w:szCs w:val="36"/>
      <w:lang w:eastAsia="en-US"/>
    </w:rPr>
  </w:style>
  <w:style w:type="paragraph" w:styleId="5">
    <w:name w:val="heading 3"/>
    <w:basedOn w:val="1"/>
    <w:next w:val="1"/>
    <w:link w:val="250"/>
    <w:autoRedefine/>
    <w:qFormat/>
    <w:uiPriority w:val="0"/>
    <w:pPr>
      <w:keepNext/>
      <w:keepLines/>
      <w:numPr>
        <w:ilvl w:val="2"/>
        <w:numId w:val="1"/>
      </w:numPr>
      <w:spacing w:before="200"/>
      <w:outlineLvl w:val="2"/>
    </w:pPr>
    <w:rPr>
      <w:rFonts w:ascii="Book Antiqua" w:hAnsi="Book Antiqua" w:eastAsia="黑体" w:cs="宋体"/>
      <w:kern w:val="0"/>
      <w:sz w:val="32"/>
      <w:szCs w:val="32"/>
    </w:rPr>
  </w:style>
  <w:style w:type="paragraph" w:styleId="6">
    <w:name w:val="heading 4"/>
    <w:basedOn w:val="1"/>
    <w:next w:val="1"/>
    <w:autoRedefine/>
    <w:qFormat/>
    <w:uiPriority w:val="0"/>
    <w:pPr>
      <w:keepNext/>
      <w:keepLines/>
      <w:numPr>
        <w:ilvl w:val="3"/>
        <w:numId w:val="1"/>
      </w:numPr>
      <w:outlineLvl w:val="3"/>
    </w:pPr>
    <w:rPr>
      <w:rFonts w:ascii="Book Antiqua" w:hAnsi="Book Antiqua" w:eastAsia="黑体" w:cs="宋体"/>
      <w:kern w:val="0"/>
      <w:sz w:val="28"/>
      <w:szCs w:val="28"/>
    </w:rPr>
  </w:style>
  <w:style w:type="paragraph" w:styleId="7">
    <w:name w:val="heading 5"/>
    <w:basedOn w:val="1"/>
    <w:next w:val="1"/>
    <w:autoRedefine/>
    <w:semiHidden/>
    <w:qFormat/>
    <w:uiPriority w:val="0"/>
    <w:pPr>
      <w:keepNext/>
      <w:keepLines/>
      <w:numPr>
        <w:ilvl w:val="4"/>
        <w:numId w:val="1"/>
      </w:numPr>
      <w:outlineLvl w:val="4"/>
    </w:pPr>
    <w:rPr>
      <w:rFonts w:ascii="Book Antiqua" w:hAnsi="Book Antiqua" w:eastAsia="黑体" w:cs="宋体"/>
      <w:kern w:val="0"/>
      <w:sz w:val="24"/>
      <w:szCs w:val="24"/>
    </w:rPr>
  </w:style>
  <w:style w:type="paragraph" w:styleId="8">
    <w:name w:val="heading 6"/>
    <w:basedOn w:val="1"/>
    <w:next w:val="1"/>
    <w:autoRedefine/>
    <w:qFormat/>
    <w:uiPriority w:val="0"/>
    <w:pPr>
      <w:keepNext/>
      <w:keepLines/>
      <w:spacing w:before="240" w:after="64" w:line="320" w:lineRule="atLeast"/>
      <w:outlineLvl w:val="5"/>
    </w:pPr>
    <w:rPr>
      <w:rFonts w:ascii="Arial" w:hAnsi="Arial" w:eastAsia="黑体" w:cs="Times New Roman"/>
      <w:b/>
      <w:bCs/>
    </w:rPr>
  </w:style>
  <w:style w:type="paragraph" w:styleId="9">
    <w:name w:val="heading 7"/>
    <w:basedOn w:val="3"/>
    <w:next w:val="10"/>
    <w:autoRedefine/>
    <w:qFormat/>
    <w:uiPriority w:val="0"/>
    <w:pPr>
      <w:keepLines/>
      <w:numPr>
        <w:numId w:val="2"/>
      </w:numPr>
      <w:pBdr>
        <w:bottom w:val="single" w:color="auto" w:sz="4" w:space="1"/>
      </w:pBdr>
      <w:topLinePunct w:val="0"/>
      <w:outlineLvl w:val="6"/>
    </w:pPr>
    <w:rPr>
      <w:bCs w:val="0"/>
    </w:rPr>
  </w:style>
  <w:style w:type="paragraph" w:styleId="10">
    <w:name w:val="heading 8"/>
    <w:basedOn w:val="4"/>
    <w:next w:val="11"/>
    <w:autoRedefine/>
    <w:qFormat/>
    <w:uiPriority w:val="0"/>
    <w:pPr>
      <w:numPr>
        <w:numId w:val="2"/>
      </w:numPr>
      <w:topLinePunct w:val="0"/>
      <w:spacing w:before="200"/>
      <w:outlineLvl w:val="7"/>
    </w:pPr>
    <w:rPr>
      <w:rFonts w:cs="Times New Roman"/>
    </w:rPr>
  </w:style>
  <w:style w:type="paragraph" w:styleId="11">
    <w:name w:val="heading 9"/>
    <w:basedOn w:val="5"/>
    <w:next w:val="1"/>
    <w:autoRedefine/>
    <w:qFormat/>
    <w:uiPriority w:val="0"/>
    <w:pPr>
      <w:numPr>
        <w:numId w:val="2"/>
      </w:numPr>
      <w:topLinePunct w:val="0"/>
      <w:outlineLvl w:val="8"/>
    </w:pPr>
    <w:rPr>
      <w:rFonts w:cs="Times New Roman"/>
    </w:rPr>
  </w:style>
  <w:style w:type="character" w:default="1" w:styleId="134">
    <w:name w:val="Default Paragraph Font"/>
    <w:autoRedefine/>
    <w:semiHidden/>
    <w:unhideWhenUsed/>
    <w:qFormat/>
    <w:uiPriority w:val="1"/>
  </w:style>
  <w:style w:type="table" w:default="1" w:styleId="89">
    <w:name w:val="Normal Table"/>
    <w:autoRedefine/>
    <w:semiHidden/>
    <w:unhideWhenUsed/>
    <w:qFormat/>
    <w:uiPriority w:val="99"/>
    <w:tblPr>
      <w:tblCellMar>
        <w:top w:w="0" w:type="dxa"/>
        <w:left w:w="108" w:type="dxa"/>
        <w:bottom w:w="0" w:type="dxa"/>
        <w:right w:w="108" w:type="dxa"/>
      </w:tblCellMar>
    </w:tblPr>
  </w:style>
  <w:style w:type="paragraph" w:styleId="2">
    <w:name w:val="macro"/>
    <w:autoRedefine/>
    <w:semiHidden/>
    <w:qFormat/>
    <w:uiPriority w:val="0"/>
    <w:pPr>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adjustRightInd w:val="0"/>
      <w:snapToGrid w:val="0"/>
      <w:spacing w:before="160" w:after="160"/>
      <w:ind w:left="1701"/>
    </w:pPr>
    <w:rPr>
      <w:rFonts w:ascii="Courier New" w:hAnsi="Courier New" w:eastAsia="宋体" w:cs="Courier New"/>
      <w:kern w:val="2"/>
      <w:sz w:val="24"/>
      <w:szCs w:val="24"/>
      <w:lang w:val="en-US" w:eastAsia="zh-CN" w:bidi="ar-SA"/>
    </w:rPr>
  </w:style>
  <w:style w:type="paragraph" w:styleId="12">
    <w:name w:val="List 3"/>
    <w:basedOn w:val="1"/>
    <w:autoRedefine/>
    <w:semiHidden/>
    <w:qFormat/>
    <w:uiPriority w:val="0"/>
    <w:pPr>
      <w:ind w:left="400" w:leftChars="400" w:hanging="200" w:hangingChars="200"/>
    </w:pPr>
  </w:style>
  <w:style w:type="paragraph" w:styleId="13">
    <w:name w:val="toc 7"/>
    <w:basedOn w:val="1"/>
    <w:next w:val="1"/>
    <w:autoRedefine/>
    <w:semiHidden/>
    <w:qFormat/>
    <w:uiPriority w:val="0"/>
    <w:pPr>
      <w:ind w:left="2520"/>
    </w:pPr>
    <w:rPr>
      <w:sz w:val="24"/>
    </w:rPr>
  </w:style>
  <w:style w:type="paragraph" w:styleId="14">
    <w:name w:val="List Number 2"/>
    <w:basedOn w:val="1"/>
    <w:autoRedefine/>
    <w:semiHidden/>
    <w:qFormat/>
    <w:uiPriority w:val="0"/>
    <w:pPr>
      <w:numPr>
        <w:ilvl w:val="0"/>
        <w:numId w:val="3"/>
      </w:numPr>
    </w:pPr>
  </w:style>
  <w:style w:type="paragraph" w:styleId="15">
    <w:name w:val="table of authorities"/>
    <w:basedOn w:val="1"/>
    <w:next w:val="1"/>
    <w:autoRedefine/>
    <w:semiHidden/>
    <w:qFormat/>
    <w:uiPriority w:val="0"/>
    <w:pPr>
      <w:ind w:left="420"/>
    </w:pPr>
  </w:style>
  <w:style w:type="paragraph" w:styleId="16">
    <w:name w:val="Note Heading"/>
    <w:basedOn w:val="1"/>
    <w:next w:val="1"/>
    <w:autoRedefine/>
    <w:semiHidden/>
    <w:qFormat/>
    <w:uiPriority w:val="0"/>
    <w:pPr>
      <w:jc w:val="center"/>
    </w:pPr>
  </w:style>
  <w:style w:type="paragraph" w:styleId="17">
    <w:name w:val="List Bullet 4"/>
    <w:basedOn w:val="1"/>
    <w:autoRedefine/>
    <w:semiHidden/>
    <w:qFormat/>
    <w:uiPriority w:val="0"/>
    <w:pPr>
      <w:numPr>
        <w:ilvl w:val="0"/>
        <w:numId w:val="4"/>
      </w:numPr>
    </w:pPr>
  </w:style>
  <w:style w:type="paragraph" w:styleId="18">
    <w:name w:val="index 8"/>
    <w:basedOn w:val="1"/>
    <w:next w:val="1"/>
    <w:autoRedefine/>
    <w:semiHidden/>
    <w:qFormat/>
    <w:uiPriority w:val="0"/>
    <w:pPr>
      <w:ind w:left="1680" w:hanging="210"/>
    </w:pPr>
    <w:rPr>
      <w:sz w:val="20"/>
      <w:szCs w:val="20"/>
    </w:rPr>
  </w:style>
  <w:style w:type="paragraph" w:styleId="19">
    <w:name w:val="E-mail Signature"/>
    <w:basedOn w:val="1"/>
    <w:autoRedefine/>
    <w:semiHidden/>
    <w:qFormat/>
    <w:uiPriority w:val="0"/>
  </w:style>
  <w:style w:type="paragraph" w:styleId="20">
    <w:name w:val="List Number"/>
    <w:basedOn w:val="1"/>
    <w:autoRedefine/>
    <w:semiHidden/>
    <w:qFormat/>
    <w:uiPriority w:val="0"/>
    <w:pPr>
      <w:numPr>
        <w:ilvl w:val="0"/>
        <w:numId w:val="5"/>
      </w:numPr>
    </w:pPr>
  </w:style>
  <w:style w:type="paragraph" w:styleId="21">
    <w:name w:val="Normal Indent"/>
    <w:basedOn w:val="1"/>
    <w:autoRedefine/>
    <w:semiHidden/>
    <w:qFormat/>
    <w:uiPriority w:val="0"/>
    <w:pPr>
      <w:ind w:firstLine="200" w:firstLineChars="200"/>
    </w:pPr>
  </w:style>
  <w:style w:type="paragraph" w:styleId="22">
    <w:name w:val="caption"/>
    <w:basedOn w:val="1"/>
    <w:next w:val="1"/>
    <w:autoRedefine/>
    <w:semiHidden/>
    <w:qFormat/>
    <w:uiPriority w:val="0"/>
    <w:pPr>
      <w:spacing w:before="152"/>
    </w:pPr>
    <w:rPr>
      <w:rFonts w:ascii="Arial" w:hAnsi="Arial" w:eastAsia="黑体"/>
      <w:sz w:val="20"/>
      <w:szCs w:val="20"/>
    </w:rPr>
  </w:style>
  <w:style w:type="paragraph" w:styleId="23">
    <w:name w:val="index 5"/>
    <w:basedOn w:val="1"/>
    <w:next w:val="1"/>
    <w:autoRedefine/>
    <w:semiHidden/>
    <w:qFormat/>
    <w:uiPriority w:val="0"/>
    <w:pPr>
      <w:ind w:left="1050" w:hanging="210"/>
    </w:pPr>
    <w:rPr>
      <w:sz w:val="20"/>
      <w:szCs w:val="20"/>
    </w:rPr>
  </w:style>
  <w:style w:type="paragraph" w:styleId="24">
    <w:name w:val="List Bullet"/>
    <w:basedOn w:val="1"/>
    <w:autoRedefine/>
    <w:semiHidden/>
    <w:qFormat/>
    <w:uiPriority w:val="0"/>
    <w:pPr>
      <w:numPr>
        <w:ilvl w:val="0"/>
        <w:numId w:val="6"/>
      </w:numPr>
    </w:pPr>
  </w:style>
  <w:style w:type="paragraph" w:styleId="25">
    <w:name w:val="envelope address"/>
    <w:basedOn w:val="1"/>
    <w:autoRedefine/>
    <w:semiHidden/>
    <w:qFormat/>
    <w:uiPriority w:val="0"/>
    <w:pPr>
      <w:framePr w:w="7920" w:h="1980" w:hRule="exact" w:hSpace="180" w:wrap="auto" w:vAnchor="margin" w:hAnchor="page" w:xAlign="center" w:yAlign="bottom"/>
      <w:ind w:left="1400" w:leftChars="1400"/>
    </w:pPr>
    <w:rPr>
      <w:rFonts w:ascii="Arial" w:hAnsi="Arial"/>
    </w:rPr>
  </w:style>
  <w:style w:type="paragraph" w:styleId="26">
    <w:name w:val="Document Map"/>
    <w:basedOn w:val="1"/>
    <w:autoRedefine/>
    <w:semiHidden/>
    <w:qFormat/>
    <w:uiPriority w:val="0"/>
    <w:pPr>
      <w:shd w:val="clear" w:color="auto" w:fill="000080"/>
    </w:pPr>
  </w:style>
  <w:style w:type="paragraph" w:styleId="27">
    <w:name w:val="toa heading"/>
    <w:basedOn w:val="1"/>
    <w:next w:val="1"/>
    <w:autoRedefine/>
    <w:semiHidden/>
    <w:qFormat/>
    <w:uiPriority w:val="0"/>
    <w:pPr>
      <w:spacing w:before="120"/>
    </w:pPr>
    <w:rPr>
      <w:rFonts w:ascii="Arial" w:hAnsi="Arial"/>
    </w:rPr>
  </w:style>
  <w:style w:type="paragraph" w:styleId="28">
    <w:name w:val="annotation text"/>
    <w:basedOn w:val="1"/>
    <w:autoRedefine/>
    <w:semiHidden/>
    <w:qFormat/>
    <w:uiPriority w:val="0"/>
  </w:style>
  <w:style w:type="paragraph" w:styleId="29">
    <w:name w:val="index 6"/>
    <w:basedOn w:val="1"/>
    <w:next w:val="1"/>
    <w:autoRedefine/>
    <w:semiHidden/>
    <w:qFormat/>
    <w:uiPriority w:val="0"/>
    <w:pPr>
      <w:ind w:left="1260" w:hanging="210"/>
    </w:pPr>
    <w:rPr>
      <w:sz w:val="20"/>
      <w:szCs w:val="20"/>
    </w:rPr>
  </w:style>
  <w:style w:type="paragraph" w:styleId="30">
    <w:name w:val="Salutation"/>
    <w:basedOn w:val="1"/>
    <w:next w:val="1"/>
    <w:autoRedefine/>
    <w:semiHidden/>
    <w:qFormat/>
    <w:uiPriority w:val="0"/>
  </w:style>
  <w:style w:type="paragraph" w:styleId="31">
    <w:name w:val="Body Text 3"/>
    <w:basedOn w:val="1"/>
    <w:autoRedefine/>
    <w:semiHidden/>
    <w:qFormat/>
    <w:uiPriority w:val="0"/>
    <w:pPr>
      <w:spacing w:after="120"/>
    </w:pPr>
    <w:rPr>
      <w:sz w:val="16"/>
      <w:szCs w:val="16"/>
    </w:rPr>
  </w:style>
  <w:style w:type="paragraph" w:styleId="32">
    <w:name w:val="Closing"/>
    <w:basedOn w:val="1"/>
    <w:autoRedefine/>
    <w:semiHidden/>
    <w:qFormat/>
    <w:uiPriority w:val="0"/>
    <w:pPr>
      <w:ind w:left="2100" w:leftChars="2100"/>
    </w:pPr>
  </w:style>
  <w:style w:type="paragraph" w:styleId="33">
    <w:name w:val="List Bullet 3"/>
    <w:basedOn w:val="1"/>
    <w:autoRedefine/>
    <w:semiHidden/>
    <w:qFormat/>
    <w:uiPriority w:val="0"/>
    <w:pPr>
      <w:numPr>
        <w:ilvl w:val="0"/>
        <w:numId w:val="7"/>
      </w:numPr>
    </w:pPr>
  </w:style>
  <w:style w:type="paragraph" w:styleId="34">
    <w:name w:val="Body Text"/>
    <w:basedOn w:val="1"/>
    <w:autoRedefine/>
    <w:semiHidden/>
    <w:qFormat/>
    <w:uiPriority w:val="0"/>
    <w:pPr>
      <w:spacing w:after="120"/>
    </w:pPr>
  </w:style>
  <w:style w:type="paragraph" w:styleId="35">
    <w:name w:val="Body Text Indent"/>
    <w:basedOn w:val="1"/>
    <w:autoRedefine/>
    <w:semiHidden/>
    <w:qFormat/>
    <w:uiPriority w:val="0"/>
    <w:pPr>
      <w:spacing w:after="120"/>
      <w:ind w:left="200" w:leftChars="200"/>
    </w:pPr>
  </w:style>
  <w:style w:type="paragraph" w:styleId="36">
    <w:name w:val="List Number 3"/>
    <w:basedOn w:val="1"/>
    <w:autoRedefine/>
    <w:semiHidden/>
    <w:qFormat/>
    <w:uiPriority w:val="0"/>
    <w:pPr>
      <w:numPr>
        <w:ilvl w:val="0"/>
        <w:numId w:val="8"/>
      </w:numPr>
    </w:pPr>
  </w:style>
  <w:style w:type="paragraph" w:styleId="37">
    <w:name w:val="List 2"/>
    <w:basedOn w:val="1"/>
    <w:autoRedefine/>
    <w:semiHidden/>
    <w:qFormat/>
    <w:uiPriority w:val="0"/>
    <w:pPr>
      <w:ind w:left="200" w:leftChars="200" w:hanging="200" w:hangingChars="200"/>
    </w:pPr>
  </w:style>
  <w:style w:type="paragraph" w:styleId="38">
    <w:name w:val="List Continue"/>
    <w:basedOn w:val="1"/>
    <w:autoRedefine/>
    <w:semiHidden/>
    <w:qFormat/>
    <w:uiPriority w:val="0"/>
    <w:pPr>
      <w:spacing w:after="120"/>
      <w:ind w:left="200" w:leftChars="200"/>
    </w:pPr>
  </w:style>
  <w:style w:type="paragraph" w:styleId="39">
    <w:name w:val="Block Text"/>
    <w:basedOn w:val="1"/>
    <w:autoRedefine/>
    <w:semiHidden/>
    <w:qFormat/>
    <w:uiPriority w:val="0"/>
    <w:pPr>
      <w:spacing w:after="120"/>
      <w:ind w:left="700" w:leftChars="700" w:right="700" w:rightChars="700"/>
    </w:pPr>
  </w:style>
  <w:style w:type="paragraph" w:styleId="40">
    <w:name w:val="List Bullet 2"/>
    <w:basedOn w:val="1"/>
    <w:autoRedefine/>
    <w:semiHidden/>
    <w:qFormat/>
    <w:uiPriority w:val="0"/>
    <w:pPr>
      <w:numPr>
        <w:ilvl w:val="0"/>
        <w:numId w:val="9"/>
      </w:numPr>
    </w:pPr>
  </w:style>
  <w:style w:type="paragraph" w:styleId="41">
    <w:name w:val="HTML Address"/>
    <w:basedOn w:val="1"/>
    <w:autoRedefine/>
    <w:semiHidden/>
    <w:qFormat/>
    <w:uiPriority w:val="0"/>
    <w:rPr>
      <w:i/>
      <w:iCs/>
    </w:rPr>
  </w:style>
  <w:style w:type="paragraph" w:styleId="42">
    <w:name w:val="index 4"/>
    <w:basedOn w:val="1"/>
    <w:next w:val="1"/>
    <w:autoRedefine/>
    <w:semiHidden/>
    <w:qFormat/>
    <w:uiPriority w:val="0"/>
    <w:pPr>
      <w:ind w:left="1260"/>
    </w:pPr>
  </w:style>
  <w:style w:type="paragraph" w:styleId="43">
    <w:name w:val="toc 5"/>
    <w:basedOn w:val="1"/>
    <w:next w:val="1"/>
    <w:autoRedefine/>
    <w:semiHidden/>
    <w:qFormat/>
    <w:uiPriority w:val="0"/>
    <w:pPr>
      <w:spacing w:before="80" w:after="80"/>
      <w:ind w:left="0"/>
    </w:pPr>
    <w:rPr>
      <w:sz w:val="20"/>
      <w:szCs w:val="20"/>
    </w:rPr>
  </w:style>
  <w:style w:type="paragraph" w:styleId="44">
    <w:name w:val="toc 3"/>
    <w:basedOn w:val="1"/>
    <w:next w:val="1"/>
    <w:autoRedefine/>
    <w:qFormat/>
    <w:uiPriority w:val="39"/>
    <w:pPr>
      <w:spacing w:before="80" w:after="80"/>
      <w:ind w:left="0"/>
    </w:pPr>
    <w:rPr>
      <w:sz w:val="20"/>
      <w:szCs w:val="20"/>
    </w:rPr>
  </w:style>
  <w:style w:type="paragraph" w:styleId="45">
    <w:name w:val="Plain Text"/>
    <w:basedOn w:val="1"/>
    <w:autoRedefine/>
    <w:semiHidden/>
    <w:qFormat/>
    <w:uiPriority w:val="0"/>
    <w:rPr>
      <w:rFonts w:ascii="宋体" w:hAnsi="Courier New" w:cs="Courier New"/>
    </w:rPr>
  </w:style>
  <w:style w:type="paragraph" w:styleId="46">
    <w:name w:val="List Bullet 5"/>
    <w:basedOn w:val="1"/>
    <w:autoRedefine/>
    <w:semiHidden/>
    <w:qFormat/>
    <w:uiPriority w:val="0"/>
    <w:pPr>
      <w:numPr>
        <w:ilvl w:val="0"/>
        <w:numId w:val="10"/>
      </w:numPr>
    </w:pPr>
  </w:style>
  <w:style w:type="paragraph" w:styleId="47">
    <w:name w:val="List Number 4"/>
    <w:basedOn w:val="1"/>
    <w:autoRedefine/>
    <w:semiHidden/>
    <w:qFormat/>
    <w:uiPriority w:val="0"/>
    <w:pPr>
      <w:numPr>
        <w:ilvl w:val="0"/>
        <w:numId w:val="11"/>
      </w:numPr>
    </w:pPr>
  </w:style>
  <w:style w:type="paragraph" w:styleId="48">
    <w:name w:val="toc 8"/>
    <w:basedOn w:val="1"/>
    <w:next w:val="1"/>
    <w:autoRedefine/>
    <w:semiHidden/>
    <w:qFormat/>
    <w:uiPriority w:val="0"/>
    <w:pPr>
      <w:ind w:left="2940"/>
    </w:pPr>
    <w:rPr>
      <w:sz w:val="24"/>
    </w:rPr>
  </w:style>
  <w:style w:type="paragraph" w:styleId="49">
    <w:name w:val="index 3"/>
    <w:next w:val="1"/>
    <w:autoRedefine/>
    <w:qFormat/>
    <w:uiPriority w:val="0"/>
    <w:pPr>
      <w:adjustRightInd w:val="0"/>
      <w:snapToGrid w:val="0"/>
      <w:ind w:left="567"/>
    </w:pPr>
    <w:rPr>
      <w:rFonts w:ascii="Times New Roman" w:hAnsi="Times New Roman" w:eastAsia="宋体" w:cs="Arial"/>
      <w:kern w:val="2"/>
      <w:sz w:val="21"/>
      <w:szCs w:val="21"/>
      <w:lang w:val="en-US" w:eastAsia="zh-CN" w:bidi="ar-SA"/>
    </w:rPr>
  </w:style>
  <w:style w:type="paragraph" w:styleId="50">
    <w:name w:val="Date"/>
    <w:basedOn w:val="1"/>
    <w:next w:val="1"/>
    <w:autoRedefine/>
    <w:semiHidden/>
    <w:qFormat/>
    <w:uiPriority w:val="0"/>
    <w:pPr>
      <w:ind w:left="2500" w:leftChars="2500"/>
    </w:pPr>
  </w:style>
  <w:style w:type="paragraph" w:styleId="51">
    <w:name w:val="Body Text Indent 2"/>
    <w:basedOn w:val="1"/>
    <w:autoRedefine/>
    <w:semiHidden/>
    <w:qFormat/>
    <w:uiPriority w:val="0"/>
    <w:pPr>
      <w:spacing w:after="120" w:line="480" w:lineRule="auto"/>
      <w:ind w:left="200" w:leftChars="200"/>
    </w:pPr>
  </w:style>
  <w:style w:type="paragraph" w:styleId="52">
    <w:name w:val="endnote text"/>
    <w:basedOn w:val="1"/>
    <w:autoRedefine/>
    <w:semiHidden/>
    <w:qFormat/>
    <w:uiPriority w:val="0"/>
  </w:style>
  <w:style w:type="paragraph" w:styleId="53">
    <w:name w:val="List Continue 5"/>
    <w:basedOn w:val="1"/>
    <w:autoRedefine/>
    <w:semiHidden/>
    <w:qFormat/>
    <w:uiPriority w:val="0"/>
    <w:pPr>
      <w:spacing w:after="120"/>
      <w:ind w:left="1000" w:leftChars="1000"/>
    </w:pPr>
  </w:style>
  <w:style w:type="paragraph" w:styleId="54">
    <w:name w:val="Balloon Text"/>
    <w:basedOn w:val="1"/>
    <w:autoRedefine/>
    <w:semiHidden/>
    <w:qFormat/>
    <w:uiPriority w:val="0"/>
    <w:rPr>
      <w:sz w:val="18"/>
      <w:szCs w:val="18"/>
    </w:rPr>
  </w:style>
  <w:style w:type="paragraph" w:styleId="55">
    <w:name w:val="footer"/>
    <w:basedOn w:val="56"/>
    <w:autoRedefine/>
    <w:semiHidden/>
    <w:qFormat/>
    <w:uiPriority w:val="0"/>
    <w:pPr>
      <w:spacing w:before="200" w:after="200"/>
      <w:jc w:val="center"/>
    </w:pPr>
    <w:rPr>
      <w:rFonts w:cs="Times New Roman"/>
      <w:b/>
      <w:bCs/>
      <w:sz w:val="22"/>
      <w:szCs w:val="22"/>
    </w:rPr>
  </w:style>
  <w:style w:type="paragraph" w:customStyle="1" w:styleId="56">
    <w:name w:val="Heading Left"/>
    <w:basedOn w:val="1"/>
    <w:autoRedefine/>
    <w:qFormat/>
    <w:uiPriority w:val="0"/>
    <w:pPr>
      <w:spacing w:before="0" w:after="0"/>
      <w:ind w:left="0"/>
    </w:pPr>
    <w:rPr>
      <w:sz w:val="20"/>
      <w:szCs w:val="20"/>
    </w:rPr>
  </w:style>
  <w:style w:type="paragraph" w:styleId="57">
    <w:name w:val="envelope return"/>
    <w:basedOn w:val="1"/>
    <w:autoRedefine/>
    <w:semiHidden/>
    <w:qFormat/>
    <w:uiPriority w:val="0"/>
    <w:rPr>
      <w:rFonts w:ascii="Arial" w:hAnsi="Arial"/>
    </w:rPr>
  </w:style>
  <w:style w:type="paragraph" w:styleId="58">
    <w:name w:val="header"/>
    <w:basedOn w:val="1"/>
    <w:autoRedefine/>
    <w:qFormat/>
    <w:uiPriority w:val="0"/>
    <w:pPr>
      <w:tabs>
        <w:tab w:val="center" w:pos="4153"/>
        <w:tab w:val="right" w:pos="8306"/>
      </w:tabs>
      <w:spacing w:before="0" w:after="0"/>
      <w:ind w:left="0"/>
      <w:jc w:val="right"/>
    </w:pPr>
    <w:rPr>
      <w:sz w:val="18"/>
      <w:szCs w:val="18"/>
    </w:rPr>
  </w:style>
  <w:style w:type="paragraph" w:styleId="59">
    <w:name w:val="Signature"/>
    <w:basedOn w:val="1"/>
    <w:autoRedefine/>
    <w:semiHidden/>
    <w:qFormat/>
    <w:uiPriority w:val="0"/>
    <w:pPr>
      <w:ind w:left="2100" w:leftChars="2100"/>
    </w:pPr>
  </w:style>
  <w:style w:type="paragraph" w:styleId="60">
    <w:name w:val="toc 1"/>
    <w:basedOn w:val="1"/>
    <w:next w:val="1"/>
    <w:autoRedefine/>
    <w:qFormat/>
    <w:uiPriority w:val="39"/>
    <w:pPr>
      <w:spacing w:after="80"/>
      <w:ind w:left="0"/>
    </w:pPr>
    <w:rPr>
      <w:rFonts w:ascii="Book Antiqua" w:hAnsi="Book Antiqua" w:cs="Book Antiqua"/>
      <w:b/>
      <w:bCs/>
      <w:sz w:val="24"/>
      <w:szCs w:val="24"/>
    </w:rPr>
  </w:style>
  <w:style w:type="paragraph" w:styleId="61">
    <w:name w:val="List Continue 4"/>
    <w:basedOn w:val="1"/>
    <w:autoRedefine/>
    <w:semiHidden/>
    <w:qFormat/>
    <w:uiPriority w:val="0"/>
    <w:pPr>
      <w:spacing w:after="120"/>
      <w:ind w:left="800" w:leftChars="800"/>
    </w:pPr>
  </w:style>
  <w:style w:type="paragraph" w:styleId="62">
    <w:name w:val="toc 4"/>
    <w:basedOn w:val="1"/>
    <w:next w:val="1"/>
    <w:autoRedefine/>
    <w:semiHidden/>
    <w:qFormat/>
    <w:uiPriority w:val="0"/>
    <w:pPr>
      <w:spacing w:before="80" w:after="80"/>
      <w:ind w:left="0"/>
    </w:pPr>
    <w:rPr>
      <w:sz w:val="20"/>
      <w:szCs w:val="20"/>
    </w:rPr>
  </w:style>
  <w:style w:type="paragraph" w:styleId="63">
    <w:name w:val="index heading"/>
    <w:basedOn w:val="1"/>
    <w:next w:val="64"/>
    <w:autoRedefine/>
    <w:semiHidden/>
    <w:qFormat/>
    <w:uiPriority w:val="0"/>
    <w:rPr>
      <w:rFonts w:ascii="Arial" w:hAnsi="Arial"/>
      <w:b/>
      <w:bCs/>
    </w:rPr>
  </w:style>
  <w:style w:type="paragraph" w:styleId="64">
    <w:name w:val="index 1"/>
    <w:next w:val="1"/>
    <w:autoRedefine/>
    <w:qFormat/>
    <w:uiPriority w:val="0"/>
    <w:pPr>
      <w:adjustRightInd w:val="0"/>
      <w:snapToGrid w:val="0"/>
    </w:pPr>
    <w:rPr>
      <w:rFonts w:ascii="Times New Roman" w:hAnsi="Times New Roman" w:eastAsia="宋体" w:cs="Arial"/>
      <w:kern w:val="2"/>
      <w:sz w:val="21"/>
      <w:szCs w:val="21"/>
      <w:lang w:val="en-US" w:eastAsia="zh-CN" w:bidi="ar-SA"/>
    </w:rPr>
  </w:style>
  <w:style w:type="paragraph" w:styleId="65">
    <w:name w:val="Subtitle"/>
    <w:basedOn w:val="1"/>
    <w:autoRedefine/>
    <w:semiHidden/>
    <w:qFormat/>
    <w:uiPriority w:val="0"/>
    <w:pPr>
      <w:spacing w:before="240" w:after="60" w:line="312" w:lineRule="atLeast"/>
      <w:jc w:val="center"/>
      <w:outlineLvl w:val="1"/>
    </w:pPr>
    <w:rPr>
      <w:rFonts w:ascii="Arial" w:hAnsi="Arial"/>
      <w:b/>
      <w:bCs/>
      <w:kern w:val="28"/>
      <w:sz w:val="32"/>
      <w:szCs w:val="32"/>
    </w:rPr>
  </w:style>
  <w:style w:type="paragraph" w:styleId="66">
    <w:name w:val="List Number 5"/>
    <w:basedOn w:val="1"/>
    <w:semiHidden/>
    <w:qFormat/>
    <w:uiPriority w:val="0"/>
    <w:pPr>
      <w:numPr>
        <w:ilvl w:val="0"/>
        <w:numId w:val="12"/>
      </w:numPr>
    </w:pPr>
  </w:style>
  <w:style w:type="paragraph" w:styleId="67">
    <w:name w:val="List"/>
    <w:basedOn w:val="1"/>
    <w:autoRedefine/>
    <w:semiHidden/>
    <w:qFormat/>
    <w:uiPriority w:val="0"/>
    <w:pPr>
      <w:ind w:left="200" w:hanging="200" w:hangingChars="200"/>
    </w:pPr>
  </w:style>
  <w:style w:type="paragraph" w:styleId="68">
    <w:name w:val="footnote text"/>
    <w:basedOn w:val="1"/>
    <w:autoRedefine/>
    <w:semiHidden/>
    <w:qFormat/>
    <w:uiPriority w:val="0"/>
    <w:rPr>
      <w:sz w:val="18"/>
      <w:szCs w:val="18"/>
    </w:rPr>
  </w:style>
  <w:style w:type="paragraph" w:styleId="69">
    <w:name w:val="toc 6"/>
    <w:basedOn w:val="1"/>
    <w:next w:val="1"/>
    <w:autoRedefine/>
    <w:semiHidden/>
    <w:qFormat/>
    <w:uiPriority w:val="0"/>
    <w:pPr>
      <w:ind w:left="2100"/>
    </w:pPr>
    <w:rPr>
      <w:sz w:val="24"/>
    </w:rPr>
  </w:style>
  <w:style w:type="paragraph" w:styleId="70">
    <w:name w:val="List 5"/>
    <w:basedOn w:val="1"/>
    <w:autoRedefine/>
    <w:semiHidden/>
    <w:qFormat/>
    <w:uiPriority w:val="0"/>
    <w:pPr>
      <w:ind w:left="800" w:leftChars="800" w:hanging="200" w:hangingChars="200"/>
    </w:pPr>
  </w:style>
  <w:style w:type="paragraph" w:styleId="71">
    <w:name w:val="Body Text Indent 3"/>
    <w:basedOn w:val="1"/>
    <w:autoRedefine/>
    <w:semiHidden/>
    <w:qFormat/>
    <w:uiPriority w:val="0"/>
    <w:pPr>
      <w:spacing w:after="120"/>
      <w:ind w:left="200" w:leftChars="200"/>
    </w:pPr>
    <w:rPr>
      <w:sz w:val="16"/>
      <w:szCs w:val="16"/>
    </w:rPr>
  </w:style>
  <w:style w:type="paragraph" w:styleId="72">
    <w:name w:val="index 7"/>
    <w:basedOn w:val="1"/>
    <w:next w:val="1"/>
    <w:autoRedefine/>
    <w:semiHidden/>
    <w:qFormat/>
    <w:uiPriority w:val="0"/>
    <w:pPr>
      <w:ind w:left="1470" w:hanging="210"/>
    </w:pPr>
    <w:rPr>
      <w:sz w:val="20"/>
      <w:szCs w:val="20"/>
    </w:rPr>
  </w:style>
  <w:style w:type="paragraph" w:styleId="73">
    <w:name w:val="index 9"/>
    <w:basedOn w:val="1"/>
    <w:next w:val="1"/>
    <w:autoRedefine/>
    <w:semiHidden/>
    <w:qFormat/>
    <w:uiPriority w:val="0"/>
    <w:pPr>
      <w:ind w:left="1890" w:hanging="210"/>
    </w:pPr>
    <w:rPr>
      <w:sz w:val="20"/>
      <w:szCs w:val="20"/>
    </w:rPr>
  </w:style>
  <w:style w:type="paragraph" w:styleId="74">
    <w:name w:val="table of figures"/>
    <w:basedOn w:val="1"/>
    <w:next w:val="1"/>
    <w:autoRedefine/>
    <w:semiHidden/>
    <w:qFormat/>
    <w:uiPriority w:val="0"/>
    <w:pPr>
      <w:spacing w:afterLines="50"/>
      <w:ind w:left="300" w:leftChars="300"/>
    </w:pPr>
    <w:rPr>
      <w:sz w:val="20"/>
      <w:szCs w:val="20"/>
    </w:rPr>
  </w:style>
  <w:style w:type="paragraph" w:styleId="75">
    <w:name w:val="toc 2"/>
    <w:basedOn w:val="1"/>
    <w:next w:val="1"/>
    <w:autoRedefine/>
    <w:qFormat/>
    <w:uiPriority w:val="39"/>
    <w:pPr>
      <w:spacing w:before="80" w:after="80"/>
      <w:ind w:left="0"/>
    </w:pPr>
    <w:rPr>
      <w:sz w:val="20"/>
      <w:szCs w:val="20"/>
    </w:rPr>
  </w:style>
  <w:style w:type="paragraph" w:styleId="76">
    <w:name w:val="toc 9"/>
    <w:basedOn w:val="1"/>
    <w:next w:val="1"/>
    <w:autoRedefine/>
    <w:semiHidden/>
    <w:qFormat/>
    <w:uiPriority w:val="0"/>
    <w:pPr>
      <w:ind w:left="3360"/>
    </w:pPr>
    <w:rPr>
      <w:sz w:val="24"/>
    </w:rPr>
  </w:style>
  <w:style w:type="paragraph" w:styleId="77">
    <w:name w:val="Body Text 2"/>
    <w:basedOn w:val="1"/>
    <w:autoRedefine/>
    <w:semiHidden/>
    <w:qFormat/>
    <w:uiPriority w:val="0"/>
    <w:pPr>
      <w:spacing w:after="120" w:line="480" w:lineRule="auto"/>
    </w:pPr>
  </w:style>
  <w:style w:type="paragraph" w:styleId="78">
    <w:name w:val="List 4"/>
    <w:basedOn w:val="1"/>
    <w:autoRedefine/>
    <w:semiHidden/>
    <w:qFormat/>
    <w:uiPriority w:val="0"/>
    <w:pPr>
      <w:ind w:left="600" w:leftChars="600" w:hanging="200" w:hangingChars="200"/>
    </w:pPr>
  </w:style>
  <w:style w:type="paragraph" w:styleId="79">
    <w:name w:val="List Continue 2"/>
    <w:basedOn w:val="1"/>
    <w:autoRedefine/>
    <w:semiHidden/>
    <w:qFormat/>
    <w:uiPriority w:val="0"/>
    <w:pPr>
      <w:spacing w:after="120"/>
      <w:ind w:left="400" w:leftChars="400"/>
    </w:pPr>
  </w:style>
  <w:style w:type="paragraph" w:styleId="80">
    <w:name w:val="Message Header"/>
    <w:basedOn w:val="1"/>
    <w:autoRedefine/>
    <w:semiHidden/>
    <w:qFormat/>
    <w:uiPriority w:val="0"/>
    <w:pPr>
      <w:pBdr>
        <w:top w:val="single" w:color="auto" w:sz="6" w:space="1"/>
        <w:left w:val="single" w:color="auto" w:sz="6" w:space="1"/>
        <w:bottom w:val="single" w:color="auto" w:sz="6" w:space="1"/>
        <w:right w:val="single" w:color="auto" w:sz="6" w:space="1"/>
      </w:pBdr>
      <w:shd w:val="pct20" w:color="auto" w:fill="auto"/>
      <w:ind w:left="500" w:leftChars="500" w:hanging="500" w:hangingChars="500"/>
    </w:pPr>
    <w:rPr>
      <w:rFonts w:ascii="Arial" w:hAnsi="Arial"/>
    </w:rPr>
  </w:style>
  <w:style w:type="paragraph" w:styleId="81">
    <w:name w:val="HTML Preformatted"/>
    <w:basedOn w:val="1"/>
    <w:autoRedefine/>
    <w:semiHidden/>
    <w:qFormat/>
    <w:uiPriority w:val="0"/>
    <w:rPr>
      <w:rFonts w:ascii="Courier New" w:hAnsi="Courier New" w:cs="Courier New"/>
      <w:sz w:val="20"/>
      <w:szCs w:val="20"/>
    </w:rPr>
  </w:style>
  <w:style w:type="paragraph" w:styleId="82">
    <w:name w:val="Normal (Web)"/>
    <w:basedOn w:val="1"/>
    <w:autoRedefine/>
    <w:semiHidden/>
    <w:qFormat/>
    <w:uiPriority w:val="99"/>
    <w:rPr>
      <w:rFonts w:cs="Times New Roman"/>
    </w:rPr>
  </w:style>
  <w:style w:type="paragraph" w:styleId="83">
    <w:name w:val="List Continue 3"/>
    <w:basedOn w:val="1"/>
    <w:autoRedefine/>
    <w:semiHidden/>
    <w:qFormat/>
    <w:uiPriority w:val="0"/>
    <w:pPr>
      <w:spacing w:after="120"/>
      <w:ind w:left="600" w:leftChars="600"/>
    </w:pPr>
  </w:style>
  <w:style w:type="paragraph" w:styleId="84">
    <w:name w:val="index 2"/>
    <w:next w:val="1"/>
    <w:autoRedefine/>
    <w:qFormat/>
    <w:uiPriority w:val="0"/>
    <w:pPr>
      <w:adjustRightInd w:val="0"/>
      <w:snapToGrid w:val="0"/>
      <w:ind w:left="284"/>
    </w:pPr>
    <w:rPr>
      <w:rFonts w:ascii="Times New Roman" w:hAnsi="Times New Roman" w:eastAsia="宋体" w:cs="Arial"/>
      <w:kern w:val="2"/>
      <w:sz w:val="21"/>
      <w:szCs w:val="21"/>
      <w:lang w:val="en-US" w:eastAsia="zh-CN" w:bidi="ar-SA"/>
    </w:rPr>
  </w:style>
  <w:style w:type="paragraph" w:styleId="85">
    <w:name w:val="Title"/>
    <w:basedOn w:val="1"/>
    <w:autoRedefine/>
    <w:semiHidden/>
    <w:qFormat/>
    <w:uiPriority w:val="0"/>
    <w:pPr>
      <w:spacing w:before="240" w:after="60"/>
      <w:jc w:val="center"/>
      <w:outlineLvl w:val="0"/>
    </w:pPr>
    <w:rPr>
      <w:rFonts w:ascii="Arial" w:hAnsi="Arial"/>
      <w:b/>
      <w:bCs/>
      <w:sz w:val="32"/>
      <w:szCs w:val="32"/>
    </w:rPr>
  </w:style>
  <w:style w:type="paragraph" w:styleId="86">
    <w:name w:val="annotation subject"/>
    <w:basedOn w:val="28"/>
    <w:next w:val="28"/>
    <w:autoRedefine/>
    <w:semiHidden/>
    <w:qFormat/>
    <w:uiPriority w:val="0"/>
    <w:rPr>
      <w:b/>
      <w:bCs/>
    </w:rPr>
  </w:style>
  <w:style w:type="paragraph" w:styleId="87">
    <w:name w:val="Body Text First Indent"/>
    <w:basedOn w:val="34"/>
    <w:autoRedefine/>
    <w:semiHidden/>
    <w:qFormat/>
    <w:uiPriority w:val="0"/>
    <w:pPr>
      <w:ind w:firstLine="100" w:firstLineChars="100"/>
    </w:pPr>
  </w:style>
  <w:style w:type="paragraph" w:styleId="88">
    <w:name w:val="Body Text First Indent 2"/>
    <w:basedOn w:val="35"/>
    <w:autoRedefine/>
    <w:semiHidden/>
    <w:qFormat/>
    <w:uiPriority w:val="0"/>
    <w:pPr>
      <w:ind w:firstLine="200" w:firstLineChars="200"/>
    </w:pPr>
  </w:style>
  <w:style w:type="table" w:styleId="90">
    <w:name w:val="Table Grid"/>
    <w:basedOn w:val="89"/>
    <w:autoRedefine/>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1">
    <w:name w:val="Table Theme"/>
    <w:basedOn w:val="89"/>
    <w:autoRedefine/>
    <w:semiHidden/>
    <w:qFormat/>
    <w:uiPriority w:val="0"/>
    <w:pPr>
      <w:adjustRightInd w:val="0"/>
      <w:snapToGrid w:val="0"/>
      <w:spacing w:before="160" w:after="160" w:line="240" w:lineRule="atLeast"/>
      <w:ind w:left="1701"/>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92">
    <w:name w:val="Table Colorful 1"/>
    <w:basedOn w:val="89"/>
    <w:autoRedefine/>
    <w:semiHidden/>
    <w:qFormat/>
    <w:uiPriority w:val="0"/>
    <w:pPr>
      <w:adjustRightInd w:val="0"/>
      <w:snapToGrid w:val="0"/>
      <w:spacing w:before="160" w:after="160" w:line="240" w:lineRule="atLeast"/>
      <w:ind w:left="1701"/>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l2br w:val="nil"/>
          <w:tr2bl w:val="nil"/>
        </w:tcBorders>
        <w:shd w:val="solid" w:color="000000" w:fill="FFFFFF"/>
      </w:tcPr>
    </w:tblStylePr>
    <w:tblStylePr w:type="firstCol">
      <w:rPr>
        <w:b/>
        <w:bCs/>
        <w:i/>
        <w:iCs/>
      </w:rPr>
      <w:tblPr/>
      <w:tcPr>
        <w:tcBorders>
          <w:tl2br w:val="nil"/>
          <w:tr2bl w:val="nil"/>
        </w:tcBorders>
        <w:shd w:val="solid" w:color="000080" w:fill="FFFFFF"/>
      </w:tcPr>
    </w:tblStylePr>
    <w:tblStylePr w:type="nwCell">
      <w:tblPr/>
      <w:tcPr>
        <w:tcBorders>
          <w:tl2br w:val="nil"/>
          <w:tr2bl w:val="nil"/>
        </w:tcBorders>
        <w:shd w:val="solid" w:color="000000" w:fill="FFFFFF"/>
      </w:tcPr>
    </w:tblStylePr>
    <w:tblStylePr w:type="swCell">
      <w:rPr>
        <w:b/>
        <w:bCs/>
        <w:i w:val="0"/>
        <w:iCs w:val="0"/>
      </w:rPr>
      <w:tblPr/>
      <w:tcPr>
        <w:tcBorders>
          <w:tl2br w:val="nil"/>
          <w:tr2bl w:val="nil"/>
        </w:tcBorders>
      </w:tcPr>
    </w:tblStylePr>
  </w:style>
  <w:style w:type="table" w:styleId="93">
    <w:name w:val="Table Colorful 2"/>
    <w:basedOn w:val="89"/>
    <w:autoRedefine/>
    <w:semiHidden/>
    <w:qFormat/>
    <w:uiPriority w:val="0"/>
    <w:pPr>
      <w:adjustRightInd w:val="0"/>
      <w:snapToGrid w:val="0"/>
      <w:spacing w:before="160" w:after="160" w:line="240" w:lineRule="atLeast"/>
      <w:ind w:left="1701"/>
    </w:pPr>
    <w:tblPr>
      <w:tblBorders>
        <w:bottom w:val="single" w:color="000000" w:sz="12" w:space="0"/>
      </w:tblBorders>
    </w:tblPr>
    <w:tcPr>
      <w:shd w:val="pct20" w:color="FFFF00" w:fill="FFFFFF"/>
    </w:tcPr>
    <w:tblStylePr w:type="firstRow">
      <w:rPr>
        <w:b/>
        <w:bCs/>
        <w:i/>
        <w:iCs/>
        <w:color w:val="FFFFFF"/>
      </w:rPr>
      <w:tblPr/>
      <w:tcPr>
        <w:tcBorders>
          <w:bottom w:val="single" w:color="000000" w:sz="12" w:space="0"/>
          <w:tl2br w:val="nil"/>
          <w:tr2bl w:val="nil"/>
        </w:tcBorders>
        <w:shd w:val="solid" w:color="800000" w:fill="FFFFFF"/>
      </w:tcPr>
    </w:tblStylePr>
    <w:tblStylePr w:type="firstCol">
      <w:rPr>
        <w:b/>
        <w:bCs/>
        <w:i/>
        <w:iCs/>
      </w:rPr>
      <w:tblPr/>
      <w:tcPr>
        <w:tcBorders>
          <w:tl2br w:val="nil"/>
          <w:tr2bl w:val="nil"/>
        </w:tcBorders>
      </w:tcPr>
    </w:tblStylePr>
    <w:tblStylePr w:type="lastCol">
      <w:tblPr/>
      <w:tcPr>
        <w:tcBorders>
          <w:tl2br w:val="nil"/>
          <w:tr2bl w:val="nil"/>
        </w:tcBorders>
        <w:shd w:val="solid" w:color="C0C0C0" w:fill="FFFFFF"/>
      </w:tcPr>
    </w:tblStylePr>
    <w:tblStylePr w:type="swCell">
      <w:rPr>
        <w:b/>
        <w:bCs/>
        <w:i w:val="0"/>
        <w:iCs w:val="0"/>
      </w:rPr>
      <w:tblPr/>
      <w:tcPr>
        <w:tcBorders>
          <w:tl2br w:val="nil"/>
          <w:tr2bl w:val="nil"/>
        </w:tcBorders>
      </w:tcPr>
    </w:tblStylePr>
  </w:style>
  <w:style w:type="table" w:styleId="94">
    <w:name w:val="Table Colorful 3"/>
    <w:basedOn w:val="89"/>
    <w:autoRedefine/>
    <w:semiHidden/>
    <w:qFormat/>
    <w:uiPriority w:val="0"/>
    <w:pPr>
      <w:adjustRightInd w:val="0"/>
      <w:snapToGrid w:val="0"/>
      <w:spacing w:before="160" w:after="160" w:line="240" w:lineRule="atLeast"/>
      <w:ind w:left="1701"/>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bottom w:val="single" w:color="000000" w:sz="6" w:space="0"/>
          <w:tl2br w:val="nil"/>
          <w:tr2bl w:val="nil"/>
        </w:tcBorders>
        <w:shd w:val="solid" w:color="008080" w:fill="FFFFFF"/>
      </w:tcPr>
    </w:tblStylePr>
    <w:tblStylePr w:type="firstCol">
      <w:tblPr/>
      <w:tcPr>
        <w:tcBorders>
          <w:left w:val="single" w:color="000000" w:sz="36" w:space="0"/>
          <w:right w:val="single" w:color="000000" w:sz="6" w:space="0"/>
          <w:tl2br w:val="nil"/>
          <w:tr2bl w:val="nil"/>
        </w:tcBorders>
        <w:shd w:val="solid" w:color="008080" w:fill="FFFFFF"/>
      </w:tcPr>
    </w:tblStylePr>
    <w:tblStylePr w:type="nwCell">
      <w:rPr>
        <w:b/>
        <w:bCs/>
        <w:color w:val="FFFFFF"/>
      </w:rPr>
      <w:tblPr/>
      <w:tcPr>
        <w:tcBorders>
          <w:tl2br w:val="nil"/>
          <w:tr2bl w:val="nil"/>
        </w:tcBorders>
        <w:shd w:val="solid" w:color="000000" w:fill="FFFFFF"/>
      </w:tcPr>
    </w:tblStylePr>
  </w:style>
  <w:style w:type="table" w:styleId="95">
    <w:name w:val="Table Elegant"/>
    <w:basedOn w:val="89"/>
    <w:autoRedefine/>
    <w:semiHidden/>
    <w:qFormat/>
    <w:uiPriority w:val="0"/>
    <w:pPr>
      <w:adjustRightInd w:val="0"/>
      <w:snapToGrid w:val="0"/>
      <w:spacing w:before="160" w:after="160" w:line="240" w:lineRule="atLeast"/>
      <w:ind w:left="1701"/>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l2br w:val="nil"/>
          <w:tr2bl w:val="nil"/>
        </w:tcBorders>
      </w:tcPr>
    </w:tblStylePr>
  </w:style>
  <w:style w:type="table" w:styleId="96">
    <w:name w:val="Table Classic 1"/>
    <w:basedOn w:val="89"/>
    <w:autoRedefine/>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i/>
        <w:i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tblPr/>
      <w:tcPr>
        <w:tcBorders>
          <w:right w:val="single" w:color="000000" w:sz="6" w:space="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styleId="97">
    <w:name w:val="Table Classic 2"/>
    <w:basedOn w:val="89"/>
    <w:autoRedefine/>
    <w:semiHidden/>
    <w:qFormat/>
    <w:uiPriority w:val="0"/>
    <w:pPr>
      <w:adjustRightInd w:val="0"/>
      <w:snapToGrid w:val="0"/>
      <w:spacing w:before="160" w:after="160" w:line="240" w:lineRule="atLeast"/>
      <w:ind w:left="1701"/>
    </w:pPr>
    <w:tblPr>
      <w:tblBorders>
        <w:top w:val="single" w:color="000000" w:sz="12" w:space="0"/>
        <w:bottom w:val="single" w:color="000000" w:sz="12" w:space="0"/>
      </w:tblBorders>
    </w:tblPr>
    <w:tcPr>
      <w:shd w:val="clear" w:color="auto" w:fill="auto"/>
    </w:tcPr>
    <w:tblStylePr w:type="firstRow">
      <w:rPr>
        <w:color w:val="FFFFFF"/>
      </w:rPr>
      <w:tblPr/>
      <w:tcPr>
        <w:tcBorders>
          <w:bottom w:val="single" w:color="000000" w:sz="6" w:space="0"/>
          <w:tl2br w:val="nil"/>
          <w:tr2bl w:val="nil"/>
        </w:tcBorders>
        <w:shd w:val="solid" w:color="800080" w:fill="FFFFFF"/>
      </w:tcPr>
    </w:tblStylePr>
    <w:tblStylePr w:type="lastRow">
      <w:tblPr/>
      <w:tcPr>
        <w:tcBorders>
          <w:top w:val="single" w:color="000000" w:sz="6" w:space="0"/>
          <w:tl2br w:val="nil"/>
          <w:tr2bl w:val="nil"/>
        </w:tcBorders>
      </w:tcPr>
    </w:tblStylePr>
    <w:tblStylePr w:type="firstCol">
      <w:rPr>
        <w:b/>
        <w:bCs/>
      </w:rPr>
      <w:tblPr/>
      <w:tcPr>
        <w:tcBorders>
          <w:tl2br w:val="nil"/>
          <w:tr2bl w:val="nil"/>
        </w:tcBorders>
        <w:shd w:val="solid" w:color="C0C0C0" w:fill="FFFFFF"/>
      </w:tcPr>
    </w:tblStylePr>
    <w:tblStylePr w:type="neCell">
      <w:rPr>
        <w:b/>
        <w:bCs/>
      </w:rPr>
      <w:tblPr/>
      <w:tcPr>
        <w:tcBorders>
          <w:tl2br w:val="nil"/>
          <w:tr2bl w:val="nil"/>
        </w:tcBorders>
      </w:tcPr>
    </w:tblStylePr>
    <w:tblStylePr w:type="nwCell">
      <w:tblPr/>
      <w:tcPr>
        <w:tcBorders>
          <w:tl2br w:val="nil"/>
          <w:tr2bl w:val="nil"/>
        </w:tcBorders>
        <w:shd w:val="solid" w:color="800080" w:fill="FFFFFF"/>
      </w:tcPr>
    </w:tblStylePr>
    <w:tblStylePr w:type="swCell">
      <w:rPr>
        <w:color w:val="000080"/>
      </w:rPr>
      <w:tblPr/>
      <w:tcPr>
        <w:tcBorders>
          <w:tl2br w:val="nil"/>
          <w:tr2bl w:val="nil"/>
        </w:tcBorders>
      </w:tcPr>
    </w:tblStylePr>
  </w:style>
  <w:style w:type="table" w:styleId="98">
    <w:name w:val="Table Classic 3"/>
    <w:basedOn w:val="89"/>
    <w:autoRedefine/>
    <w:semiHidden/>
    <w:qFormat/>
    <w:uiPriority w:val="0"/>
    <w:pPr>
      <w:adjustRightInd w:val="0"/>
      <w:snapToGrid w:val="0"/>
      <w:spacing w:before="160" w:after="160" w:line="240" w:lineRule="atLeast"/>
      <w:ind w:left="1701"/>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bottom w:val="single" w:color="000000" w:sz="6" w:space="0"/>
          <w:tl2br w:val="nil"/>
          <w:tr2bl w:val="nil"/>
        </w:tcBorders>
        <w:shd w:val="solid" w:color="000080" w:fill="FFFFFF"/>
      </w:tcPr>
    </w:tblStylePr>
    <w:tblStylePr w:type="lastRow">
      <w:rPr>
        <w:color w:val="000080"/>
      </w:rPr>
      <w:tblPr/>
      <w:tcPr>
        <w:tcBorders>
          <w:top w:val="single" w:color="000000" w:sz="12" w:space="0"/>
          <w:tl2br w:val="nil"/>
          <w:tr2bl w:val="nil"/>
        </w:tcBorders>
        <w:shd w:val="solid" w:color="FFFFFF" w:fill="FFFFFF"/>
      </w:tcPr>
    </w:tblStylePr>
    <w:tblStylePr w:type="firstCol">
      <w:rPr>
        <w:b/>
        <w:bCs/>
        <w:color w:val="000000"/>
      </w:rPr>
      <w:tblPr/>
      <w:tcPr>
        <w:tcBorders>
          <w:tl2br w:val="nil"/>
          <w:tr2bl w:val="nil"/>
        </w:tcBorders>
      </w:tcPr>
    </w:tblStylePr>
  </w:style>
  <w:style w:type="table" w:styleId="99">
    <w:name w:val="Table Classic 4"/>
    <w:basedOn w:val="89"/>
    <w:autoRedefine/>
    <w:semiHidden/>
    <w:qFormat/>
    <w:uiPriority w:val="0"/>
    <w:pPr>
      <w:adjustRightInd w:val="0"/>
      <w:snapToGrid w:val="0"/>
      <w:spacing w:before="160" w:after="160" w:line="240" w:lineRule="atLeast"/>
      <w:ind w:left="1701"/>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bottom w:val="single" w:color="000000" w:sz="6" w:space="0"/>
          <w:tl2br w:val="nil"/>
          <w:tr2bl w:val="nil"/>
        </w:tcBorders>
        <w:shd w:val="pct50" w:color="000080" w:fill="FFFFFF"/>
      </w:tcPr>
    </w:tblStylePr>
    <w:tblStylePr w:type="lastRow">
      <w:rPr>
        <w:color w:val="000080"/>
      </w:rPr>
      <w:tblPr/>
      <w:tcPr>
        <w:tcBorders>
          <w:bottom w:val="single" w:color="000000" w:sz="6" w:space="0"/>
          <w:tl2br w:val="nil"/>
          <w:tr2bl w:val="nil"/>
        </w:tcBorders>
        <w:shd w:val="pct50" w:color="000000" w:fill="FFFFFF"/>
      </w:tcPr>
    </w:tblStylePr>
    <w:tblStylePr w:type="firstCol">
      <w:rPr>
        <w:b/>
        <w:bCs/>
      </w:rPr>
      <w:tblPr/>
      <w:tcPr>
        <w:tcBorders>
          <w:tl2br w:val="nil"/>
          <w:tr2bl w:val="nil"/>
        </w:tcBorders>
      </w:tcPr>
    </w:tblStylePr>
    <w:tblStylePr w:type="nwCell">
      <w:rPr>
        <w:b/>
        <w:bCs/>
      </w:rPr>
      <w:tblPr/>
      <w:tcPr>
        <w:tcBorders>
          <w:tl2br w:val="nil"/>
          <w:tr2bl w:val="nil"/>
        </w:tcBorders>
      </w:tcPr>
    </w:tblStylePr>
    <w:tblStylePr w:type="swCell">
      <w:rPr>
        <w:color w:val="000080"/>
      </w:rPr>
      <w:tblPr/>
      <w:tcPr>
        <w:tcBorders>
          <w:tl2br w:val="nil"/>
          <w:tr2bl w:val="nil"/>
        </w:tcBorders>
      </w:tcPr>
    </w:tblStylePr>
  </w:style>
  <w:style w:type="table" w:styleId="100">
    <w:name w:val="Table Simple 1"/>
    <w:basedOn w:val="89"/>
    <w:autoRedefine/>
    <w:semiHidden/>
    <w:qFormat/>
    <w:uiPriority w:val="0"/>
    <w:pPr>
      <w:adjustRightInd w:val="0"/>
      <w:snapToGrid w:val="0"/>
      <w:spacing w:before="160" w:after="160" w:line="240" w:lineRule="atLeast"/>
      <w:ind w:left="1701"/>
    </w:pPr>
    <w:tblPr>
      <w:tblBorders>
        <w:top w:val="single" w:color="008000" w:sz="12" w:space="0"/>
        <w:bottom w:val="single" w:color="008000" w:sz="12" w:space="0"/>
      </w:tblBorders>
    </w:tblPr>
    <w:tcPr>
      <w:shd w:val="clear" w:color="auto" w:fill="auto"/>
    </w:tcPr>
    <w:tblStylePr w:type="firstRow">
      <w:tblPr/>
      <w:tcPr>
        <w:tcBorders>
          <w:bottom w:val="single" w:color="008000" w:sz="6" w:space="0"/>
          <w:tl2br w:val="nil"/>
          <w:tr2bl w:val="nil"/>
        </w:tcBorders>
      </w:tcPr>
    </w:tblStylePr>
    <w:tblStylePr w:type="lastRow">
      <w:tblPr/>
      <w:tcPr>
        <w:tcBorders>
          <w:top w:val="single" w:color="008000" w:sz="6" w:space="0"/>
          <w:tl2br w:val="nil"/>
          <w:tr2bl w:val="nil"/>
        </w:tcBorders>
      </w:tcPr>
    </w:tblStylePr>
  </w:style>
  <w:style w:type="table" w:styleId="101">
    <w:name w:val="Table Simple 2"/>
    <w:basedOn w:val="89"/>
    <w:autoRedefine/>
    <w:semiHidden/>
    <w:qFormat/>
    <w:uiPriority w:val="0"/>
    <w:pPr>
      <w:adjustRightInd w:val="0"/>
      <w:snapToGrid w:val="0"/>
      <w:spacing w:before="160" w:after="160" w:line="240" w:lineRule="atLeast"/>
      <w:ind w:left="1701"/>
    </w:pPr>
    <w:tblPr/>
    <w:tblStylePr w:type="firstRow">
      <w:rPr>
        <w:b/>
        <w:bCs/>
      </w:rPr>
      <w:tblPr/>
      <w:tcPr>
        <w:tcBorders>
          <w:bottom w:val="single" w:color="000000" w:sz="12" w:space="0"/>
          <w:tl2br w:val="nil"/>
          <w:tr2bl w:val="nil"/>
        </w:tcBorders>
      </w:tcPr>
    </w:tblStylePr>
    <w:tblStylePr w:type="lastRow">
      <w:rPr>
        <w:b/>
        <w:bCs/>
        <w:color w:val="auto"/>
      </w:rPr>
      <w:tblPr/>
      <w:tcPr>
        <w:tcBorders>
          <w:top w:val="single" w:color="000000" w:sz="6" w:space="0"/>
          <w:tl2br w:val="nil"/>
          <w:tr2bl w:val="nil"/>
        </w:tcBorders>
      </w:tcPr>
    </w:tblStylePr>
    <w:tblStylePr w:type="firstCol">
      <w:rPr>
        <w:b/>
        <w:bCs/>
      </w:rPr>
      <w:tblPr/>
      <w:tcPr>
        <w:tcBorders>
          <w:right w:val="single" w:color="000000" w:sz="12" w:space="0"/>
          <w:tl2br w:val="nil"/>
          <w:tr2bl w:val="nil"/>
        </w:tcBorders>
      </w:tcPr>
    </w:tblStylePr>
    <w:tblStylePr w:type="lastCol">
      <w:rPr>
        <w:b/>
        <w:bCs/>
      </w:rPr>
      <w:tblPr/>
      <w:tcPr>
        <w:tcBorders>
          <w:left w:val="single" w:color="000000" w:sz="6" w:space="0"/>
          <w:tl2br w:val="nil"/>
          <w:tr2bl w:val="nil"/>
        </w:tcBorders>
      </w:tcPr>
    </w:tblStylePr>
    <w:tblStylePr w:type="neCell">
      <w:rPr>
        <w:b/>
        <w:bCs/>
      </w:rPr>
      <w:tblPr/>
      <w:tcPr>
        <w:tcBorders>
          <w:left w:val="nil"/>
          <w:tl2br w:val="nil"/>
          <w:tr2bl w:val="nil"/>
        </w:tcBorders>
      </w:tcPr>
    </w:tblStylePr>
    <w:tblStylePr w:type="swCell">
      <w:rPr>
        <w:b/>
        <w:bCs/>
      </w:rPr>
      <w:tblPr/>
      <w:tcPr>
        <w:tcBorders>
          <w:top w:val="nil"/>
          <w:tl2br w:val="nil"/>
          <w:tr2bl w:val="nil"/>
        </w:tcBorders>
      </w:tcPr>
    </w:tblStylePr>
  </w:style>
  <w:style w:type="table" w:styleId="102">
    <w:name w:val="Table Simple 3"/>
    <w:basedOn w:val="89"/>
    <w:autoRedefine/>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l2br w:val="nil"/>
          <w:tr2bl w:val="nil"/>
        </w:tcBorders>
        <w:shd w:val="solid" w:color="000000" w:fill="FFFFFF"/>
      </w:tcPr>
    </w:tblStylePr>
  </w:style>
  <w:style w:type="table" w:styleId="103">
    <w:name w:val="Table Subtle 1"/>
    <w:basedOn w:val="89"/>
    <w:autoRedefine/>
    <w:semiHidden/>
    <w:qFormat/>
    <w:uiPriority w:val="0"/>
    <w:pPr>
      <w:adjustRightInd w:val="0"/>
      <w:snapToGrid w:val="0"/>
      <w:spacing w:before="160" w:after="160" w:line="240" w:lineRule="atLeast"/>
      <w:ind w:left="1701"/>
    </w:pPr>
    <w:tblPr>
      <w:tblStyleRowBandSize w:val="1"/>
    </w:tblPr>
    <w:tblStylePr w:type="firstRow">
      <w:tblPr/>
      <w:tcPr>
        <w:tcBorders>
          <w:top w:val="single" w:color="000000" w:sz="6" w:space="0"/>
          <w:bottom w:val="single" w:color="000000" w:sz="12" w:space="0"/>
          <w:tl2br w:val="nil"/>
          <w:tr2bl w:val="nil"/>
        </w:tcBorders>
      </w:tcPr>
    </w:tblStylePr>
    <w:tblStylePr w:type="lastRow">
      <w:tblPr/>
      <w:tcPr>
        <w:tcBorders>
          <w:top w:val="single" w:color="000000" w:sz="12" w:space="0"/>
          <w:tl2br w:val="nil"/>
          <w:tr2bl w:val="nil"/>
        </w:tcBorders>
        <w:shd w:val="pct25" w:color="800080" w:fill="FFFFFF"/>
      </w:tcPr>
    </w:tblStylePr>
    <w:tblStylePr w:type="firstCol">
      <w:tblPr/>
      <w:tcPr>
        <w:tcBorders>
          <w:right w:val="single" w:color="000000" w:sz="12" w:space="0"/>
          <w:tl2br w:val="nil"/>
          <w:tr2bl w:val="nil"/>
        </w:tcBorders>
      </w:tcPr>
    </w:tblStylePr>
    <w:tblStylePr w:type="lastCol">
      <w:tblPr/>
      <w:tcPr>
        <w:tcBorders>
          <w:left w:val="single" w:color="000000" w:sz="12" w:space="0"/>
          <w:tl2br w:val="nil"/>
          <w:tr2bl w:val="nil"/>
        </w:tcBorders>
      </w:tcPr>
    </w:tblStylePr>
    <w:tblStylePr w:type="band1Horz">
      <w:tblPr/>
      <w:tcPr>
        <w:tcBorders>
          <w:bottom w:val="single" w:color="000000" w:sz="6"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4">
    <w:name w:val="Table Subtle 2"/>
    <w:basedOn w:val="89"/>
    <w:autoRedefine/>
    <w:semiHidden/>
    <w:qFormat/>
    <w:uiPriority w:val="0"/>
    <w:pPr>
      <w:adjustRightInd w:val="0"/>
      <w:snapToGrid w:val="0"/>
      <w:spacing w:before="160" w:after="160" w:line="240" w:lineRule="atLeast"/>
      <w:ind w:left="1701"/>
    </w:pPr>
    <w:tblPr>
      <w:tblBorders>
        <w:left w:val="single" w:color="000000" w:sz="6" w:space="0"/>
        <w:right w:val="single" w:color="000000" w:sz="6" w:space="0"/>
      </w:tblBorders>
    </w:tblPr>
    <w:tblStylePr w:type="firstRow">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firstCol">
      <w:tblPr/>
      <w:tcPr>
        <w:tcBorders>
          <w:right w:val="single" w:color="000000" w:sz="12" w:space="0"/>
          <w:tl2br w:val="nil"/>
          <w:tr2bl w:val="nil"/>
        </w:tcBorders>
        <w:shd w:val="pct25" w:color="008000" w:fill="FFFFFF"/>
      </w:tcPr>
    </w:tblStylePr>
    <w:tblStylePr w:type="lastCol">
      <w:tblPr/>
      <w:tcPr>
        <w:tcBorders>
          <w:left w:val="single" w:color="000000" w:sz="12" w:space="0"/>
          <w:tl2br w:val="nil"/>
          <w:tr2bl w:val="nil"/>
        </w:tcBorders>
        <w:shd w:val="pct25" w:color="8080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05">
    <w:name w:val="Table 3D effects 1"/>
    <w:basedOn w:val="89"/>
    <w:autoRedefine/>
    <w:semiHidden/>
    <w:qFormat/>
    <w:uiPriority w:val="0"/>
    <w:pPr>
      <w:adjustRightInd w:val="0"/>
      <w:snapToGrid w:val="0"/>
      <w:spacing w:before="160" w:after="160" w:line="240" w:lineRule="atLeast"/>
      <w:ind w:left="1701"/>
    </w:pPr>
    <w:tblPr/>
    <w:tcPr>
      <w:shd w:val="solid" w:color="C0C0C0" w:fill="FFFFFF"/>
    </w:tcPr>
    <w:tblStylePr w:type="firstRow">
      <w:rPr>
        <w:b/>
        <w:bCs/>
        <w:color w:val="800080"/>
      </w:rPr>
      <w:tblPr/>
      <w:tcPr>
        <w:tcBorders>
          <w:bottom w:val="single" w:color="808080" w:sz="6" w:space="0"/>
          <w:tl2br w:val="nil"/>
          <w:tr2bl w:val="nil"/>
        </w:tcBorders>
      </w:tcPr>
    </w:tblStylePr>
    <w:tblStylePr w:type="lastRow">
      <w:tblPr/>
      <w:tcPr>
        <w:tcBorders>
          <w:top w:val="single" w:color="FFFFFF" w:sz="6" w:space="0"/>
          <w:tl2br w:val="nil"/>
          <w:tr2bl w:val="nil"/>
        </w:tcBorders>
      </w:tcPr>
    </w:tblStylePr>
    <w:tblStylePr w:type="firstCol">
      <w:rPr>
        <w:b/>
        <w:bCs/>
      </w:rPr>
      <w:tblPr/>
      <w:tcPr>
        <w:tcBorders>
          <w:right w:val="single" w:color="808080" w:sz="6" w:space="0"/>
          <w:tl2br w:val="nil"/>
          <w:tr2bl w:val="nil"/>
        </w:tcBorders>
      </w:tcPr>
    </w:tblStylePr>
    <w:tblStylePr w:type="lastCol">
      <w:tblPr/>
      <w:tcPr>
        <w:tcBorders>
          <w:left w:val="single" w:color="FFFFFF" w:sz="6" w:space="0"/>
          <w:tl2br w:val="nil"/>
          <w:tr2bl w:val="nil"/>
        </w:tcBorders>
      </w:tcPr>
    </w:tblStylePr>
    <w:tblStylePr w:type="neCell">
      <w:tblPr/>
      <w:tcPr>
        <w:tcBorders>
          <w:left w:val="nil"/>
          <w:bottom w:val="nil"/>
          <w:tl2br w:val="nil"/>
          <w:tr2bl w:val="nil"/>
        </w:tcBorders>
      </w:tcPr>
    </w:tblStylePr>
    <w:tblStylePr w:type="nwCell">
      <w:tblPr/>
      <w:tcPr>
        <w:tcBorders>
          <w:bottom w:val="nil"/>
          <w:right w:val="nil"/>
          <w:tl2br w:val="nil"/>
          <w:tr2bl w:val="nil"/>
        </w:tcBorders>
      </w:tcPr>
    </w:tblStylePr>
    <w:tblStylePr w:type="seCell">
      <w:tblPr/>
      <w:tcPr>
        <w:tcBorders>
          <w:top w:val="nil"/>
          <w:left w:val="nil"/>
          <w:tl2br w:val="nil"/>
          <w:tr2bl w:val="nil"/>
        </w:tcBorders>
      </w:tcPr>
    </w:tblStylePr>
    <w:tblStylePr w:type="swCell">
      <w:rPr>
        <w:color w:val="000080"/>
      </w:rPr>
      <w:tblPr/>
      <w:tcPr>
        <w:tcBorders>
          <w:top w:val="nil"/>
          <w:right w:val="nil"/>
          <w:tl2br w:val="nil"/>
          <w:tr2bl w:val="nil"/>
        </w:tcBorders>
      </w:tcPr>
    </w:tblStylePr>
  </w:style>
  <w:style w:type="table" w:styleId="106">
    <w:name w:val="Table 3D effects 2"/>
    <w:basedOn w:val="89"/>
    <w:autoRedefine/>
    <w:semiHidden/>
    <w:qFormat/>
    <w:uiPriority w:val="0"/>
    <w:pPr>
      <w:adjustRightInd w:val="0"/>
      <w:snapToGrid w:val="0"/>
      <w:spacing w:before="160" w:after="160" w:line="240" w:lineRule="atLeast"/>
      <w:ind w:left="1701"/>
    </w:pPr>
    <w:tblPr>
      <w:tblStyleRowBandSize w:val="1"/>
    </w:tblPr>
    <w:tcPr>
      <w:shd w:val="solid" w:color="C0C0C0" w:fill="FFFFFF"/>
    </w:tc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7">
    <w:name w:val="Table 3D effects 3"/>
    <w:basedOn w:val="89"/>
    <w:autoRedefine/>
    <w:semiHidden/>
    <w:qFormat/>
    <w:uiPriority w:val="0"/>
    <w:pPr>
      <w:adjustRightInd w:val="0"/>
      <w:snapToGrid w:val="0"/>
      <w:spacing w:before="160" w:after="160" w:line="240" w:lineRule="atLeast"/>
      <w:ind w:left="1701"/>
    </w:pPr>
    <w:tblPr>
      <w:tblStyleRowBandSize w:val="1"/>
      <w:tblStyleColBandSize w:val="1"/>
    </w:tblPr>
    <w:tblStylePr w:type="firstRow">
      <w:rPr>
        <w:b/>
        <w:bCs/>
      </w:rPr>
      <w:tblPr/>
      <w:tcPr>
        <w:tcBorders>
          <w:tl2br w:val="nil"/>
          <w:tr2bl w:val="nil"/>
        </w:tcBorders>
      </w:tcPr>
    </w:tblStylePr>
    <w:tblStylePr w:type="firstCol">
      <w:tblPr/>
      <w:tcPr>
        <w:tcBorders>
          <w:top w:val="nil"/>
          <w:bottom w:val="nil"/>
          <w:right w:val="single" w:color="808080" w:sz="6" w:space="0"/>
          <w:tl2br w:val="nil"/>
          <w:tr2bl w:val="nil"/>
        </w:tcBorders>
      </w:tcPr>
    </w:tblStylePr>
    <w:tblStylePr w:type="lastCol">
      <w:tblPr/>
      <w:tcPr>
        <w:tcBorders>
          <w:right w:val="single" w:color="FFFFFF" w:sz="6" w:space="0"/>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bottom w:val="single" w:color="FFFFFF" w:sz="6" w:space="0"/>
          <w:tl2br w:val="nil"/>
          <w:tr2bl w:val="nil"/>
        </w:tcBorders>
      </w:tcPr>
    </w:tblStylePr>
    <w:tblStylePr w:type="swCell">
      <w:rPr>
        <w:b/>
        <w:bCs/>
      </w:rPr>
      <w:tblPr/>
      <w:tcPr>
        <w:tcBorders>
          <w:tl2br w:val="nil"/>
          <w:tr2bl w:val="nil"/>
        </w:tcBorders>
      </w:tcPr>
    </w:tblStylePr>
  </w:style>
  <w:style w:type="table" w:styleId="108">
    <w:name w:val="Table List 1"/>
    <w:basedOn w:val="89"/>
    <w:autoRedefine/>
    <w:semiHidden/>
    <w:qFormat/>
    <w:uiPriority w:val="0"/>
    <w:pPr>
      <w:adjustRightInd w:val="0"/>
      <w:snapToGrid w:val="0"/>
      <w:spacing w:before="160" w:after="160" w:line="240" w:lineRule="atLeast"/>
      <w:ind w:left="1701"/>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bottom w:val="single" w:color="000000" w:sz="6" w:space="0"/>
          <w:tl2br w:val="nil"/>
          <w:tr2bl w:val="nil"/>
        </w:tcBorders>
        <w:shd w:val="solid" w:color="C0C0C0" w:fill="FFFFFF"/>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solid" w:color="C0C0C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09">
    <w:name w:val="Table List 2"/>
    <w:basedOn w:val="89"/>
    <w:autoRedefine/>
    <w:semiHidden/>
    <w:qFormat/>
    <w:uiPriority w:val="0"/>
    <w:pPr>
      <w:adjustRightInd w:val="0"/>
      <w:snapToGrid w:val="0"/>
      <w:spacing w:before="160" w:after="160" w:line="240" w:lineRule="atLeast"/>
      <w:ind w:left="1701"/>
    </w:pPr>
    <w:tblPr>
      <w:tblBorders>
        <w:bottom w:val="single" w:color="808080" w:sz="12" w:space="0"/>
      </w:tblBorders>
    </w:tblPr>
    <w:tblStylePr w:type="firstRow">
      <w:rPr>
        <w:b/>
        <w:bCs/>
        <w:color w:val="FFFFFF"/>
      </w:rPr>
      <w:tblPr/>
      <w:tcPr>
        <w:tcBorders>
          <w:bottom w:val="single" w:color="000000" w:sz="6" w:space="0"/>
          <w:tl2br w:val="nil"/>
          <w:tr2bl w:val="nil"/>
        </w:tcBorders>
        <w:shd w:val="pct75" w:color="008080" w:fill="008000"/>
      </w:tcPr>
    </w:tblStylePr>
    <w:tblStylePr w:type="lastRow">
      <w:tblPr/>
      <w:tcPr>
        <w:tcBorders>
          <w:top w:val="single" w:color="000000" w:sz="6" w:space="0"/>
          <w:tl2br w:val="nil"/>
          <w:tr2bl w:val="nil"/>
        </w:tcBorders>
      </w:tcPr>
    </w:tblStylePr>
    <w:tblStylePr w:type="band1Horz">
      <w:rPr>
        <w:color w:val="auto"/>
      </w:rPr>
      <w:tblPr/>
      <w:tcPr>
        <w:tcBorders>
          <w:tl2br w:val="nil"/>
          <w:tr2bl w:val="nil"/>
        </w:tcBorders>
        <w:shd w:val="pct20" w:color="00FF00" w:fill="FFFFFF"/>
      </w:tcPr>
    </w:tblStylePr>
    <w:tblStylePr w:type="band2Horz">
      <w:rPr>
        <w:color w:val="auto"/>
      </w:rPr>
      <w:tblPr/>
      <w:tcPr>
        <w:tcBorders>
          <w:tl2br w:val="nil"/>
          <w:tr2bl w:val="nil"/>
        </w:tcBorders>
      </w:tcPr>
    </w:tblStylePr>
    <w:tblStylePr w:type="swCell">
      <w:rPr>
        <w:b/>
        <w:bCs/>
      </w:rPr>
      <w:tblPr/>
      <w:tcPr>
        <w:tcBorders>
          <w:tl2br w:val="nil"/>
          <w:tr2bl w:val="nil"/>
        </w:tcBorders>
      </w:tcPr>
    </w:tblStylePr>
  </w:style>
  <w:style w:type="table" w:styleId="110">
    <w:name w:val="Table List 3"/>
    <w:basedOn w:val="89"/>
    <w:autoRedefine/>
    <w:semiHidden/>
    <w:qFormat/>
    <w:uiPriority w:val="0"/>
    <w:pPr>
      <w:adjustRightInd w:val="0"/>
      <w:snapToGrid w:val="0"/>
      <w:spacing w:before="160" w:after="160" w:line="240" w:lineRule="atLeast"/>
      <w:ind w:left="1701"/>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bottom w:val="single" w:color="000000" w:sz="12" w:space="0"/>
          <w:tl2br w:val="nil"/>
          <w:tr2bl w:val="nil"/>
        </w:tcBorders>
      </w:tcPr>
    </w:tblStylePr>
    <w:tblStylePr w:type="lastRow">
      <w:tblPr/>
      <w:tcPr>
        <w:tcBorders>
          <w:top w:val="single" w:color="000000" w:sz="12" w:space="0"/>
          <w:tl2br w:val="nil"/>
          <w:tr2bl w:val="nil"/>
        </w:tcBorders>
      </w:tcPr>
    </w:tblStylePr>
    <w:tblStylePr w:type="swCell">
      <w:rPr>
        <w:i/>
        <w:iCs/>
        <w:color w:val="000080"/>
      </w:rPr>
      <w:tblPr/>
      <w:tcPr>
        <w:tcBorders>
          <w:tl2br w:val="nil"/>
          <w:tr2bl w:val="nil"/>
        </w:tcBorders>
      </w:tcPr>
    </w:tblStylePr>
  </w:style>
  <w:style w:type="table" w:styleId="111">
    <w:name w:val="Table List 4"/>
    <w:basedOn w:val="89"/>
    <w:autoRedefine/>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bottom w:val="single" w:color="000000" w:sz="12" w:space="0"/>
          <w:tl2br w:val="nil"/>
          <w:tr2bl w:val="nil"/>
        </w:tcBorders>
        <w:shd w:val="solid" w:color="808080" w:fill="FFFFFF"/>
      </w:tcPr>
    </w:tblStylePr>
  </w:style>
  <w:style w:type="table" w:styleId="112">
    <w:name w:val="Table List 5"/>
    <w:basedOn w:val="89"/>
    <w:autoRedefine/>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bottom w:val="single" w:color="000000" w:sz="12" w:space="0"/>
          <w:tl2br w:val="nil"/>
          <w:tr2bl w:val="nil"/>
        </w:tcBorders>
      </w:tcPr>
    </w:tblStylePr>
    <w:tblStylePr w:type="firstCol">
      <w:rPr>
        <w:b/>
        <w:bCs/>
      </w:rPr>
      <w:tblPr/>
      <w:tcPr>
        <w:tcBorders>
          <w:tl2br w:val="nil"/>
          <w:tr2bl w:val="nil"/>
        </w:tcBorders>
      </w:tcPr>
    </w:tblStylePr>
  </w:style>
  <w:style w:type="table" w:styleId="113">
    <w:name w:val="Table List 6"/>
    <w:basedOn w:val="89"/>
    <w:autoRedefine/>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bottom w:val="single" w:color="000000" w:sz="12" w:space="0"/>
          <w:tl2br w:val="nil"/>
          <w:tr2bl w:val="nil"/>
        </w:tcBorders>
      </w:tcPr>
    </w:tblStylePr>
    <w:tblStylePr w:type="firstCol">
      <w:rPr>
        <w:b/>
        <w:bCs/>
      </w:rPr>
      <w:tblPr/>
      <w:tcPr>
        <w:tcBorders>
          <w:right w:val="single" w:color="000000" w:sz="12" w:space="0"/>
          <w:tl2br w:val="nil"/>
          <w:tr2bl w:val="nil"/>
        </w:tcBorders>
      </w:tcPr>
    </w:tblStylePr>
    <w:tblStylePr w:type="band1Horz">
      <w:tblPr/>
      <w:tcPr>
        <w:tcBorders>
          <w:tl2br w:val="nil"/>
          <w:tr2bl w:val="nil"/>
        </w:tcBorders>
        <w:shd w:val="pct25" w:color="000000" w:fill="FFFFFF"/>
      </w:tcPr>
    </w:tblStylePr>
    <w:tblStylePr w:type="nwCell">
      <w:tblPr/>
      <w:tcPr>
        <w:tcBorders>
          <w:tl2br w:val="single" w:color="000000" w:sz="6" w:space="0"/>
          <w:tr2bl w:val="nil"/>
        </w:tcBorders>
      </w:tcPr>
    </w:tblStylePr>
  </w:style>
  <w:style w:type="table" w:styleId="114">
    <w:name w:val="Table List 7"/>
    <w:basedOn w:val="89"/>
    <w:autoRedefine/>
    <w:semiHidden/>
    <w:qFormat/>
    <w:uiPriority w:val="0"/>
    <w:pPr>
      <w:adjustRightInd w:val="0"/>
      <w:snapToGrid w:val="0"/>
      <w:spacing w:before="160" w:after="160" w:line="240" w:lineRule="atLeast"/>
      <w:ind w:left="1701"/>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bottom w:val="single" w:color="008000" w:sz="12" w:space="0"/>
          <w:tl2br w:val="nil"/>
          <w:tr2bl w:val="nil"/>
        </w:tcBorders>
        <w:shd w:val="solid" w:color="C0C0C0" w:fill="FFFFFF"/>
      </w:tcPr>
    </w:tblStylePr>
    <w:tblStylePr w:type="lastRow">
      <w:rPr>
        <w:b/>
        <w:bCs/>
      </w:rPr>
      <w:tblPr/>
      <w:tcPr>
        <w:tcBorders>
          <w:top w:val="single" w:color="008000" w:sz="12"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0" w:color="000000" w:fill="FFFFFF"/>
      </w:tcPr>
    </w:tblStylePr>
    <w:tblStylePr w:type="band2Horz">
      <w:tblPr/>
      <w:tcPr>
        <w:tcBorders>
          <w:tl2br w:val="nil"/>
          <w:tr2bl w:val="nil"/>
        </w:tcBorders>
        <w:shd w:val="pct25" w:color="FFFF00" w:fill="FFFFFF"/>
      </w:tcPr>
    </w:tblStylePr>
  </w:style>
  <w:style w:type="table" w:styleId="115">
    <w:name w:val="Table List 8"/>
    <w:basedOn w:val="89"/>
    <w:autoRedefine/>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bottom w:val="single" w:color="000000" w:sz="6" w:space="0"/>
          <w:tl2br w:val="nil"/>
          <w:tr2bl w:val="nil"/>
        </w:tcBorders>
        <w:shd w:val="solid" w:color="FFFF00" w:fill="FFFFFF"/>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Horz">
      <w:rPr>
        <w:color w:val="auto"/>
      </w:rPr>
      <w:tblPr/>
      <w:tcPr>
        <w:tcBorders>
          <w:tl2br w:val="nil"/>
          <w:tr2bl w:val="nil"/>
        </w:tcBorders>
        <w:shd w:val="pct25" w:color="FFFF00" w:fill="FFFFFF"/>
      </w:tcPr>
    </w:tblStylePr>
    <w:tblStylePr w:type="band2Horz">
      <w:tblPr/>
      <w:tcPr>
        <w:tcBorders>
          <w:tl2br w:val="nil"/>
          <w:tr2bl w:val="nil"/>
        </w:tcBorders>
        <w:shd w:val="pct50" w:color="FF0000" w:fill="FFFFFF"/>
      </w:tcPr>
    </w:tblStylePr>
    <w:tblStylePr w:type="nwCell">
      <w:tblPr/>
      <w:tcPr>
        <w:tcBorders>
          <w:tl2br w:val="single" w:color="auto" w:sz="6" w:space="0"/>
          <w:tr2bl w:val="nil"/>
        </w:tcBorders>
      </w:tcPr>
    </w:tblStylePr>
  </w:style>
  <w:style w:type="table" w:styleId="116">
    <w:name w:val="Table Contemporary"/>
    <w:basedOn w:val="89"/>
    <w:autoRedefine/>
    <w:semiHidden/>
    <w:qFormat/>
    <w:uiPriority w:val="0"/>
    <w:pPr>
      <w:adjustRightInd w:val="0"/>
      <w:snapToGrid w:val="0"/>
      <w:spacing w:before="160" w:after="160" w:line="240" w:lineRule="atLeast"/>
      <w:ind w:left="1701"/>
    </w:pPr>
    <w:tblPr>
      <w:tblBorders>
        <w:insideH w:val="single" w:color="FFFFFF" w:sz="18" w:space="0"/>
        <w:insideV w:val="single" w:color="FFFFFF" w:sz="18" w:space="0"/>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table" w:styleId="117">
    <w:name w:val="Table Columns 1"/>
    <w:basedOn w:val="89"/>
    <w:autoRedefine/>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bottom w:val="double" w:color="000000" w:sz="6" w:space="0"/>
          <w:tl2br w:val="nil"/>
          <w:tr2bl w:val="nil"/>
        </w:tcBorders>
      </w:tcPr>
    </w:tblStylePr>
    <w:tblStylePr w:type="lastRow">
      <w:rPr>
        <w:b w:val="0"/>
        <w:bCs w:val="0"/>
      </w:rPr>
      <w:tblPr/>
      <w:tcPr>
        <w:tcBorders>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8">
    <w:name w:val="Table Columns 2"/>
    <w:basedOn w:val="89"/>
    <w:autoRedefine/>
    <w:semiHidden/>
    <w:qFormat/>
    <w:uiPriority w:val="0"/>
    <w:pPr>
      <w:adjustRightInd w:val="0"/>
      <w:snapToGrid w:val="0"/>
      <w:spacing w:before="160" w:after="160" w:line="240" w:lineRule="atLeast"/>
      <w:ind w:left="1701"/>
    </w:pPr>
    <w:rPr>
      <w:b/>
      <w:bCs/>
    </w:rPr>
    <w:tblPr>
      <w:tblStyleColBandSize w:val="1"/>
    </w:tblPr>
    <w:tblStylePr w:type="firstRow">
      <w:rPr>
        <w:color w:val="FFFFFF"/>
      </w:rPr>
      <w:tblPr/>
      <w:tcPr>
        <w:tcBorders>
          <w:tl2br w:val="nil"/>
          <w:tr2bl w:val="nil"/>
        </w:tcBorders>
        <w:shd w:val="solid" w:color="000080" w:fill="FFFFFF"/>
      </w:tcPr>
    </w:tblStylePr>
    <w:tblStylePr w:type="lastRow">
      <w:rPr>
        <w:b w:val="0"/>
        <w:bCs w:val="0"/>
      </w:rPr>
      <w:tblPr/>
      <w:tcPr>
        <w:tcBorders>
          <w:tl2br w:val="nil"/>
          <w:tr2bl w:val="nil"/>
        </w:tcBorders>
      </w:tcPr>
    </w:tblStylePr>
    <w:tblStylePr w:type="firstCol">
      <w:rPr>
        <w:b w:val="0"/>
        <w:bCs w:val="0"/>
        <w:color w:val="00000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il"/>
          <w:tr2bl w:val="nil"/>
        </w:tcBorders>
      </w:tcPr>
    </w:tblStylePr>
    <w:tblStylePr w:type="swCell">
      <w:rPr>
        <w:b/>
        <w:bCs/>
      </w:rPr>
      <w:tblPr/>
      <w:tcPr>
        <w:tcBorders>
          <w:tl2br w:val="nil"/>
          <w:tr2bl w:val="nil"/>
        </w:tcBorders>
      </w:tcPr>
    </w:tblStylePr>
  </w:style>
  <w:style w:type="table" w:styleId="119">
    <w:name w:val="Table Columns 3"/>
    <w:basedOn w:val="89"/>
    <w:autoRedefine/>
    <w:semiHidden/>
    <w:qFormat/>
    <w:uiPriority w:val="0"/>
    <w:pPr>
      <w:adjustRightInd w:val="0"/>
      <w:snapToGrid w:val="0"/>
      <w:spacing w:before="160" w:after="160" w:line="240" w:lineRule="atLeast"/>
      <w:ind w:left="1701"/>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l2br w:val="nil"/>
          <w:tr2bl w:val="nil"/>
        </w:tcBorders>
        <w:shd w:val="solid" w:color="000080" w:fill="FFFFFF"/>
      </w:tcPr>
    </w:tblStylePr>
    <w:tblStylePr w:type="lastRow">
      <w:rPr>
        <w:b w:val="0"/>
        <w:bCs w:val="0"/>
      </w:rPr>
      <w:tblPr/>
      <w:tcPr>
        <w:tcBorders>
          <w:top w:val="single" w:color="00008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il"/>
          <w:tr2bl w:val="nil"/>
        </w:tcBorders>
      </w:tcPr>
    </w:tblStylePr>
  </w:style>
  <w:style w:type="table" w:styleId="120">
    <w:name w:val="Table Columns 4"/>
    <w:basedOn w:val="89"/>
    <w:autoRedefine/>
    <w:semiHidden/>
    <w:qFormat/>
    <w:uiPriority w:val="0"/>
    <w:pPr>
      <w:adjustRightInd w:val="0"/>
      <w:snapToGrid w:val="0"/>
      <w:spacing w:before="160" w:after="160" w:line="240" w:lineRule="atLeast"/>
      <w:ind w:left="1701"/>
    </w:pPr>
    <w:tblPr>
      <w:tblStyleColBandSize w:val="1"/>
    </w:tblPr>
    <w:tblStylePr w:type="firstRow">
      <w:rPr>
        <w:color w:val="FFFFFF"/>
      </w:rPr>
      <w:tblPr/>
      <w:tcPr>
        <w:tcBorders>
          <w:tl2br w:val="nil"/>
          <w:tr2bl w:val="nil"/>
        </w:tcBorders>
        <w:shd w:val="solid" w:color="0000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21">
    <w:name w:val="Table Columns 5"/>
    <w:basedOn w:val="89"/>
    <w:autoRedefine/>
    <w:semiHidden/>
    <w:qFormat/>
    <w:uiPriority w:val="0"/>
    <w:pPr>
      <w:adjustRightInd w:val="0"/>
      <w:snapToGrid w:val="0"/>
      <w:spacing w:before="160" w:after="160" w:line="240" w:lineRule="atLeast"/>
      <w:ind w:left="1701"/>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bottom w:val="single" w:color="808080" w:sz="6" w:space="0"/>
          <w:tl2br w:val="nil"/>
          <w:tr2bl w:val="nil"/>
        </w:tcBorders>
      </w:tcPr>
    </w:tblStylePr>
    <w:tblStylePr w:type="lastRow">
      <w:rPr>
        <w:b/>
        <w:bCs/>
      </w:rPr>
      <w:tblPr/>
      <w:tcPr>
        <w:tcBorders>
          <w:top w:val="single" w:color="80808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22">
    <w:name w:val="Table Grid 1"/>
    <w:basedOn w:val="89"/>
    <w:autoRedefine/>
    <w:semiHidden/>
    <w:qFormat/>
    <w:uiPriority w:val="0"/>
    <w:pPr>
      <w:adjustRightInd w:val="0"/>
      <w:snapToGrid w:val="0"/>
      <w:spacing w:before="160" w:after="160" w:line="240" w:lineRule="atLeast"/>
      <w:ind w:left="1701"/>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color="000000" w:sz="6" w:space="0"/>
          <w:tr2bl w:val="nil"/>
        </w:tcBorders>
      </w:tcPr>
    </w:tblStylePr>
  </w:style>
  <w:style w:type="table" w:styleId="123">
    <w:name w:val="Table Grid 2"/>
    <w:basedOn w:val="89"/>
    <w:autoRedefine/>
    <w:semiHidden/>
    <w:qFormat/>
    <w:uiPriority w:val="0"/>
    <w:pPr>
      <w:adjustRightInd w:val="0"/>
      <w:snapToGrid w:val="0"/>
      <w:spacing w:before="160" w:after="160" w:line="240" w:lineRule="atLeast"/>
      <w:ind w:left="1701"/>
    </w:pPr>
    <w:tblPr>
      <w:tblBorders>
        <w:insideH w:val="single" w:color="000000" w:sz="6" w:space="0"/>
        <w:insideV w:val="single" w:color="000000" w:sz="6" w:space="0"/>
      </w:tblBorders>
    </w:tblPr>
    <w:tcPr>
      <w:shd w:val="clear" w:color="auto" w:fill="auto"/>
    </w:tcPr>
    <w:tblStylePr w:type="firstRow">
      <w:rPr>
        <w:b/>
        <w:bCs/>
      </w:rPr>
      <w:tblPr/>
      <w:tcPr>
        <w:tcBorders>
          <w:tl2br w:val="nil"/>
          <w:tr2bl w:val="nil"/>
        </w:tcBorders>
      </w:tcPr>
    </w:tblStylePr>
    <w:tblStylePr w:type="lastRow">
      <w:rPr>
        <w:b/>
        <w:bCs/>
      </w:rPr>
      <w:tblPr/>
      <w:tcPr>
        <w:tcBorders>
          <w:top w:val="single" w:color="000000" w:sz="6" w:space="0"/>
          <w:tl2br w:val="nil"/>
          <w:tr2bl w:val="nil"/>
        </w:tcBorders>
      </w:tcPr>
    </w:tblStylePr>
    <w:tblStylePr w:type="firstCol">
      <w:rPr>
        <w:b/>
        <w:bCs/>
      </w:rPr>
      <w:tblPr/>
      <w:tcPr>
        <w:tcBorders>
          <w:tl2br w:val="nil"/>
          <w:tr2bl w:val="nil"/>
        </w:tcBorders>
      </w:tcPr>
    </w:tblStylePr>
    <w:tblStylePr w:type="lastCol">
      <w:rPr>
        <w:b/>
        <w:bCs/>
      </w:rPr>
      <w:tblPr/>
      <w:tcPr>
        <w:tcBorders>
          <w:tl2br w:val="nil"/>
          <w:tr2bl w:val="nil"/>
        </w:tcBorders>
      </w:tcPr>
    </w:tblStylePr>
  </w:style>
  <w:style w:type="table" w:styleId="124">
    <w:name w:val="Table Grid 3"/>
    <w:basedOn w:val="89"/>
    <w:autoRedefine/>
    <w:semiHidden/>
    <w:qFormat/>
    <w:uiPriority w:val="0"/>
    <w:pPr>
      <w:adjustRightInd w:val="0"/>
      <w:snapToGrid w:val="0"/>
      <w:spacing w:before="160" w:after="160" w:line="240" w:lineRule="atLeast"/>
      <w:ind w:left="1701"/>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bottom w:val="single" w:color="000000" w:sz="6" w:space="0"/>
          <w:tl2br w:val="nil"/>
          <w:tr2bl w:val="nil"/>
        </w:tcBorders>
        <w:shd w:val="pct30" w:color="FFFF00" w:fill="FFFFFF"/>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5">
    <w:name w:val="Table Grid 4"/>
    <w:basedOn w:val="89"/>
    <w:autoRedefine/>
    <w:semiHidden/>
    <w:qFormat/>
    <w:uiPriority w:val="0"/>
    <w:pPr>
      <w:adjustRightInd w:val="0"/>
      <w:snapToGrid w:val="0"/>
      <w:spacing w:before="160" w:after="160" w:line="240" w:lineRule="atLeast"/>
      <w:ind w:left="1701"/>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bottom w:val="single" w:color="000000" w:sz="6" w:space="0"/>
          <w:tl2br w:val="nil"/>
          <w:tr2bl w:val="nil"/>
        </w:tcBorders>
        <w:shd w:val="pct30" w:color="FFFF00" w:fill="FFFFFF"/>
      </w:tcPr>
    </w:tblStylePr>
    <w:tblStylePr w:type="lastRow">
      <w:rPr>
        <w:b/>
        <w:bCs/>
        <w:color w:val="auto"/>
      </w:rPr>
      <w:tblPr/>
      <w:tcPr>
        <w:tcBorders>
          <w:top w:val="single" w:color="000000" w:sz="6" w:space="0"/>
          <w:tl2br w:val="nil"/>
          <w:tr2bl w:val="nil"/>
        </w:tcBorders>
        <w:shd w:val="pct30" w:color="FFFF00" w:fill="FFFFFF"/>
      </w:tcPr>
    </w:tblStylePr>
    <w:tblStylePr w:type="lastCol">
      <w:rPr>
        <w:b/>
        <w:bCs/>
        <w:color w:val="auto"/>
      </w:rPr>
      <w:tblPr/>
      <w:tcPr>
        <w:tcBorders>
          <w:tl2br w:val="nil"/>
          <w:tr2bl w:val="nil"/>
        </w:tcBorders>
      </w:tcPr>
    </w:tblStylePr>
  </w:style>
  <w:style w:type="table" w:styleId="126">
    <w:name w:val="Table Grid 5"/>
    <w:basedOn w:val="89"/>
    <w:autoRedefine/>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bottom w:val="single" w:color="000000" w:sz="12" w:space="0"/>
          <w:tl2br w:val="nil"/>
          <w:tr2bl w:val="nil"/>
        </w:tcBorders>
      </w:tcPr>
    </w:tblStylePr>
    <w:tblStylePr w:type="lastRow">
      <w:rPr>
        <w:b/>
        <w:bCs/>
      </w:rPr>
      <w:tblPr/>
      <w:tcPr>
        <w:tcBorders>
          <w:tl2br w:val="nil"/>
          <w:tr2bl w:val="nil"/>
        </w:tcBorders>
      </w:tcPr>
    </w:tblStylePr>
    <w:tblStylePr w:type="lastCol">
      <w:rPr>
        <w:b/>
        <w:bCs/>
      </w:rPr>
      <w:tblPr/>
      <w:tcPr>
        <w:tcBorders>
          <w:tl2br w:val="nil"/>
          <w:tr2bl w:val="nil"/>
        </w:tcBorders>
      </w:tcPr>
    </w:tblStylePr>
    <w:tblStylePr w:type="nwCell">
      <w:tblPr/>
      <w:tcPr>
        <w:tcBorders>
          <w:tl2br w:val="single" w:color="000000" w:sz="6" w:space="0"/>
          <w:tr2bl w:val="nil"/>
        </w:tcBorders>
      </w:tcPr>
    </w:tblStylePr>
  </w:style>
  <w:style w:type="table" w:styleId="127">
    <w:name w:val="Table Grid 6"/>
    <w:basedOn w:val="89"/>
    <w:autoRedefine/>
    <w:semiHidden/>
    <w:qFormat/>
    <w:uiPriority w:val="0"/>
    <w:pPr>
      <w:adjustRightInd w:val="0"/>
      <w:snapToGrid w:val="0"/>
      <w:spacing w:before="160" w:after="160" w:line="240" w:lineRule="atLeast"/>
      <w:ind w:left="1701"/>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bottom w:val="single" w:color="000000" w:sz="6" w:space="0"/>
          <w:tl2br w:val="nil"/>
          <w:tr2bl w:val="nil"/>
        </w:tcBorders>
      </w:tcPr>
    </w:tblStylePr>
    <w:tblStylePr w:type="lastRow">
      <w:rPr>
        <w:color w:val="auto"/>
      </w:rPr>
      <w:tblPr/>
      <w:tcPr>
        <w:tcBorders>
          <w:top w:val="single" w:color="000000" w:sz="6" w:space="0"/>
          <w:tl2br w:val="nil"/>
          <w:tr2bl w:val="nil"/>
        </w:tcBorders>
      </w:tcPr>
    </w:tblStylePr>
    <w:tblStylePr w:type="firstCol">
      <w:rPr>
        <w:b/>
        <w:bCs/>
      </w:rPr>
      <w:tblPr/>
      <w:tcPr>
        <w:tcBorders>
          <w:tl2br w:val="nil"/>
          <w:tr2bl w:val="nil"/>
        </w:tcBorders>
      </w:tcPr>
    </w:tblStylePr>
    <w:tblStylePr w:type="nwCell">
      <w:tblPr/>
      <w:tcPr>
        <w:tcBorders>
          <w:tl2br w:val="single" w:color="000000" w:sz="6" w:space="0"/>
          <w:tr2bl w:val="nil"/>
        </w:tcBorders>
      </w:tcPr>
    </w:tblStylePr>
  </w:style>
  <w:style w:type="table" w:styleId="128">
    <w:name w:val="Table Grid 7"/>
    <w:basedOn w:val="89"/>
    <w:autoRedefine/>
    <w:semiHidden/>
    <w:qFormat/>
    <w:uiPriority w:val="0"/>
    <w:pPr>
      <w:adjustRightInd w:val="0"/>
      <w:snapToGrid w:val="0"/>
      <w:spacing w:before="160" w:after="160" w:line="240" w:lineRule="atLeast"/>
      <w:ind w:left="1701"/>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bottom w:val="single" w:color="000000" w:sz="12" w:space="0"/>
          <w:tl2br w:val="nil"/>
          <w:tr2bl w:val="nil"/>
        </w:tcBorders>
      </w:tcPr>
    </w:tblStylePr>
    <w:tblStylePr w:type="lastRow">
      <w:rPr>
        <w:b w:val="0"/>
        <w:bCs w:val="0"/>
      </w:rPr>
      <w:tblPr/>
      <w:tcPr>
        <w:tcBorders>
          <w:top w:val="single" w:color="000000" w:sz="6" w:space="0"/>
          <w:tl2br w:val="nil"/>
          <w:tr2bl w:val="nil"/>
        </w:tcBorders>
      </w:tcPr>
    </w:tblStylePr>
    <w:tblStylePr w:type="firstCol">
      <w:rPr>
        <w:b w:val="0"/>
        <w:bCs w:val="0"/>
      </w:rPr>
      <w:tblPr/>
      <w:tcPr>
        <w:tcBorders>
          <w:tl2br w:val="nil"/>
          <w:tr2bl w:val="nil"/>
        </w:tcBorders>
      </w:tcPr>
    </w:tblStylePr>
    <w:tblStylePr w:type="lastCol">
      <w:rPr>
        <w:b w:val="0"/>
        <w:bCs w:val="0"/>
      </w:rPr>
      <w:tblPr/>
      <w:tcPr>
        <w:tcBorders>
          <w:tl2br w:val="nil"/>
          <w:tr2bl w:val="nil"/>
        </w:tcBorders>
      </w:tcPr>
    </w:tblStylePr>
    <w:tblStylePr w:type="nwCell">
      <w:tblPr/>
      <w:tcPr>
        <w:tcBorders>
          <w:tl2br w:val="single" w:color="000000" w:sz="6" w:space="0"/>
          <w:tr2bl w:val="nil"/>
        </w:tcBorders>
      </w:tcPr>
    </w:tblStylePr>
  </w:style>
  <w:style w:type="table" w:styleId="129">
    <w:name w:val="Table Grid 8"/>
    <w:basedOn w:val="89"/>
    <w:autoRedefine/>
    <w:semiHidden/>
    <w:qFormat/>
    <w:uiPriority w:val="0"/>
    <w:pPr>
      <w:adjustRightInd w:val="0"/>
      <w:snapToGrid w:val="0"/>
      <w:spacing w:before="160" w:after="160" w:line="240" w:lineRule="atLeast"/>
      <w:ind w:left="1701"/>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l2br w:val="nil"/>
          <w:tr2bl w:val="nil"/>
        </w:tcBorders>
        <w:shd w:val="solid" w:color="000080" w:fill="FFFFFF"/>
      </w:tcPr>
    </w:tblStylePr>
    <w:tblStylePr w:type="lastRow">
      <w:rPr>
        <w:b/>
        <w:bCs/>
        <w:color w:val="auto"/>
      </w:rPr>
      <w:tblPr/>
      <w:tcPr>
        <w:tcBorders>
          <w:tl2br w:val="nil"/>
          <w:tr2bl w:val="nil"/>
        </w:tcBorders>
      </w:tcPr>
    </w:tblStylePr>
    <w:tblStylePr w:type="lastCol">
      <w:rPr>
        <w:b/>
        <w:bCs/>
        <w:color w:val="auto"/>
      </w:rPr>
      <w:tblPr/>
      <w:tcPr>
        <w:tcBorders>
          <w:tl2br w:val="nil"/>
          <w:tr2bl w:val="nil"/>
        </w:tcBorders>
      </w:tcPr>
    </w:tblStylePr>
  </w:style>
  <w:style w:type="table" w:styleId="130">
    <w:name w:val="Table Web 1"/>
    <w:basedOn w:val="89"/>
    <w:autoRedefine/>
    <w:semiHidden/>
    <w:qFormat/>
    <w:uiPriority w:val="0"/>
    <w:pPr>
      <w:adjustRightInd w:val="0"/>
      <w:snapToGrid w:val="0"/>
      <w:spacing w:before="160" w:after="160" w:line="240" w:lineRule="atLeast"/>
      <w:ind w:left="1701"/>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1">
    <w:name w:val="Table Web 2"/>
    <w:basedOn w:val="89"/>
    <w:autoRedefine/>
    <w:semiHidden/>
    <w:qFormat/>
    <w:uiPriority w:val="0"/>
    <w:pPr>
      <w:adjustRightInd w:val="0"/>
      <w:snapToGrid w:val="0"/>
      <w:spacing w:before="160" w:after="160" w:line="240" w:lineRule="atLeast"/>
      <w:ind w:left="1701"/>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2">
    <w:name w:val="Table Web 3"/>
    <w:basedOn w:val="89"/>
    <w:autoRedefine/>
    <w:semiHidden/>
    <w:qFormat/>
    <w:uiPriority w:val="0"/>
    <w:pPr>
      <w:adjustRightInd w:val="0"/>
      <w:snapToGrid w:val="0"/>
      <w:spacing w:before="160" w:after="160" w:line="240" w:lineRule="atLeast"/>
      <w:ind w:left="1701"/>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l2br w:val="nil"/>
          <w:tr2bl w:val="nil"/>
        </w:tcBorders>
      </w:tcPr>
    </w:tblStylePr>
  </w:style>
  <w:style w:type="table" w:styleId="133">
    <w:name w:val="Table Professional"/>
    <w:basedOn w:val="89"/>
    <w:autoRedefine/>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l2br w:val="nil"/>
          <w:tr2bl w:val="nil"/>
        </w:tcBorders>
        <w:shd w:val="solid" w:color="000000" w:fill="FFFFFF"/>
      </w:tcPr>
    </w:tblStylePr>
  </w:style>
  <w:style w:type="character" w:styleId="135">
    <w:name w:val="Strong"/>
    <w:autoRedefine/>
    <w:qFormat/>
    <w:uiPriority w:val="22"/>
    <w:rPr>
      <w:b/>
      <w:bCs/>
    </w:rPr>
  </w:style>
  <w:style w:type="character" w:styleId="136">
    <w:name w:val="endnote reference"/>
    <w:autoRedefine/>
    <w:semiHidden/>
    <w:qFormat/>
    <w:uiPriority w:val="0"/>
    <w:rPr>
      <w:vertAlign w:val="superscript"/>
    </w:rPr>
  </w:style>
  <w:style w:type="character" w:styleId="137">
    <w:name w:val="page number"/>
    <w:basedOn w:val="134"/>
    <w:autoRedefine/>
    <w:semiHidden/>
    <w:qFormat/>
    <w:uiPriority w:val="0"/>
  </w:style>
  <w:style w:type="character" w:styleId="138">
    <w:name w:val="FollowedHyperlink"/>
    <w:autoRedefine/>
    <w:qFormat/>
    <w:uiPriority w:val="0"/>
    <w:rPr>
      <w:color w:val="800080"/>
      <w:u w:val="none"/>
    </w:rPr>
  </w:style>
  <w:style w:type="character" w:styleId="139">
    <w:name w:val="Emphasis"/>
    <w:autoRedefine/>
    <w:semiHidden/>
    <w:qFormat/>
    <w:uiPriority w:val="0"/>
    <w:rPr>
      <w:i/>
      <w:iCs/>
    </w:rPr>
  </w:style>
  <w:style w:type="character" w:styleId="140">
    <w:name w:val="line number"/>
    <w:basedOn w:val="134"/>
    <w:autoRedefine/>
    <w:semiHidden/>
    <w:qFormat/>
    <w:uiPriority w:val="0"/>
  </w:style>
  <w:style w:type="character" w:styleId="141">
    <w:name w:val="HTML Definition"/>
    <w:autoRedefine/>
    <w:semiHidden/>
    <w:qFormat/>
    <w:uiPriority w:val="0"/>
    <w:rPr>
      <w:i/>
      <w:iCs/>
    </w:rPr>
  </w:style>
  <w:style w:type="character" w:styleId="142">
    <w:name w:val="HTML Typewriter"/>
    <w:autoRedefine/>
    <w:semiHidden/>
    <w:qFormat/>
    <w:uiPriority w:val="0"/>
    <w:rPr>
      <w:rFonts w:ascii="Courier New" w:hAnsi="Courier New" w:cs="Courier New"/>
      <w:sz w:val="20"/>
      <w:szCs w:val="20"/>
    </w:rPr>
  </w:style>
  <w:style w:type="character" w:styleId="143">
    <w:name w:val="HTML Acronym"/>
    <w:basedOn w:val="134"/>
    <w:autoRedefine/>
    <w:semiHidden/>
    <w:qFormat/>
    <w:uiPriority w:val="0"/>
  </w:style>
  <w:style w:type="character" w:styleId="144">
    <w:name w:val="HTML Variable"/>
    <w:autoRedefine/>
    <w:semiHidden/>
    <w:qFormat/>
    <w:uiPriority w:val="0"/>
    <w:rPr>
      <w:i/>
      <w:iCs/>
    </w:rPr>
  </w:style>
  <w:style w:type="character" w:styleId="145">
    <w:name w:val="Hyperlink"/>
    <w:autoRedefine/>
    <w:qFormat/>
    <w:uiPriority w:val="99"/>
    <w:rPr>
      <w:color w:val="0000FF"/>
      <w:u w:val="none"/>
    </w:rPr>
  </w:style>
  <w:style w:type="character" w:styleId="146">
    <w:name w:val="HTML Code"/>
    <w:autoRedefine/>
    <w:semiHidden/>
    <w:qFormat/>
    <w:uiPriority w:val="0"/>
    <w:rPr>
      <w:rFonts w:ascii="Courier New" w:hAnsi="Courier New" w:cs="Courier New"/>
      <w:sz w:val="20"/>
      <w:szCs w:val="20"/>
    </w:rPr>
  </w:style>
  <w:style w:type="character" w:styleId="147">
    <w:name w:val="annotation reference"/>
    <w:autoRedefine/>
    <w:semiHidden/>
    <w:qFormat/>
    <w:uiPriority w:val="0"/>
    <w:rPr>
      <w:sz w:val="21"/>
      <w:szCs w:val="21"/>
    </w:rPr>
  </w:style>
  <w:style w:type="character" w:styleId="148">
    <w:name w:val="HTML Cite"/>
    <w:autoRedefine/>
    <w:semiHidden/>
    <w:qFormat/>
    <w:uiPriority w:val="0"/>
    <w:rPr>
      <w:i/>
      <w:iCs/>
    </w:rPr>
  </w:style>
  <w:style w:type="character" w:styleId="149">
    <w:name w:val="footnote reference"/>
    <w:autoRedefine/>
    <w:semiHidden/>
    <w:qFormat/>
    <w:uiPriority w:val="0"/>
    <w:rPr>
      <w:vertAlign w:val="superscript"/>
    </w:rPr>
  </w:style>
  <w:style w:type="character" w:styleId="150">
    <w:name w:val="HTML Keyboard"/>
    <w:autoRedefine/>
    <w:semiHidden/>
    <w:qFormat/>
    <w:uiPriority w:val="0"/>
    <w:rPr>
      <w:rFonts w:ascii="Courier New" w:hAnsi="Courier New" w:cs="Courier New"/>
      <w:sz w:val="20"/>
      <w:szCs w:val="20"/>
    </w:rPr>
  </w:style>
  <w:style w:type="character" w:styleId="151">
    <w:name w:val="HTML Sample"/>
    <w:autoRedefine/>
    <w:semiHidden/>
    <w:qFormat/>
    <w:uiPriority w:val="0"/>
    <w:rPr>
      <w:rFonts w:ascii="Courier New" w:hAnsi="Courier New" w:cs="Courier New"/>
    </w:rPr>
  </w:style>
  <w:style w:type="paragraph" w:customStyle="1" w:styleId="152">
    <w:name w:val="Normal In Title Page"/>
    <w:autoRedefine/>
    <w:qFormat/>
    <w:uiPriority w:val="0"/>
    <w:rPr>
      <w:rFonts w:ascii="Arial" w:hAnsi="Arial" w:eastAsia="宋体" w:cs="Arial"/>
      <w:kern w:val="2"/>
      <w:sz w:val="22"/>
      <w:szCs w:val="22"/>
      <w:lang w:val="en-US" w:eastAsia="zh-CN" w:bidi="ar-SA"/>
    </w:rPr>
  </w:style>
  <w:style w:type="paragraph" w:customStyle="1" w:styleId="153">
    <w:name w:val="Table Text In Title Page"/>
    <w:autoRedefine/>
    <w:qFormat/>
    <w:uiPriority w:val="0"/>
    <w:pPr>
      <w:autoSpaceDE w:val="0"/>
      <w:autoSpaceDN w:val="0"/>
      <w:spacing w:before="80" w:after="80"/>
    </w:pPr>
    <w:rPr>
      <w:rFonts w:ascii="Arial" w:hAnsi="Arial" w:eastAsia="宋体" w:cs="Arial"/>
      <w:snapToGrid w:val="0"/>
      <w:lang w:val="zh-CN" w:eastAsia="en-US" w:bidi="ar-SA"/>
    </w:rPr>
  </w:style>
  <w:style w:type="paragraph" w:customStyle="1" w:styleId="154">
    <w:name w:val="Appendix heading 1"/>
    <w:basedOn w:val="3"/>
    <w:next w:val="155"/>
    <w:autoRedefine/>
    <w:qFormat/>
    <w:uiPriority w:val="0"/>
    <w:pPr>
      <w:keepLines/>
      <w:numPr>
        <w:numId w:val="13"/>
      </w:numPr>
      <w:topLinePunct w:val="0"/>
    </w:pPr>
    <w:rPr>
      <w:bCs w:val="0"/>
    </w:rPr>
  </w:style>
  <w:style w:type="paragraph" w:customStyle="1" w:styleId="155">
    <w:name w:val="附录 标题 2"/>
    <w:basedOn w:val="4"/>
    <w:next w:val="156"/>
    <w:autoRedefine/>
    <w:qFormat/>
    <w:uiPriority w:val="0"/>
    <w:pPr>
      <w:numPr>
        <w:numId w:val="13"/>
      </w:numPr>
      <w:topLinePunct w:val="0"/>
      <w:spacing w:before="200"/>
    </w:pPr>
    <w:rPr>
      <w:rFonts w:cs="Times New Roman"/>
    </w:rPr>
  </w:style>
  <w:style w:type="paragraph" w:customStyle="1" w:styleId="156">
    <w:name w:val="附录 标题 3"/>
    <w:basedOn w:val="5"/>
    <w:next w:val="157"/>
    <w:autoRedefine/>
    <w:qFormat/>
    <w:uiPriority w:val="0"/>
    <w:pPr>
      <w:numPr>
        <w:numId w:val="13"/>
      </w:numPr>
      <w:topLinePunct w:val="0"/>
    </w:pPr>
    <w:rPr>
      <w:rFonts w:cs="Times New Roman"/>
    </w:rPr>
  </w:style>
  <w:style w:type="paragraph" w:customStyle="1" w:styleId="157">
    <w:name w:val="附录 标题 4"/>
    <w:basedOn w:val="6"/>
    <w:next w:val="158"/>
    <w:autoRedefine/>
    <w:qFormat/>
    <w:uiPriority w:val="0"/>
    <w:pPr>
      <w:numPr>
        <w:numId w:val="13"/>
      </w:numPr>
      <w:topLinePunct w:val="0"/>
    </w:pPr>
    <w:rPr>
      <w:rFonts w:cs="Times New Roman"/>
    </w:rPr>
  </w:style>
  <w:style w:type="paragraph" w:customStyle="1" w:styleId="158">
    <w:name w:val="附录 标题 5"/>
    <w:basedOn w:val="7"/>
    <w:next w:val="1"/>
    <w:autoRedefine/>
    <w:qFormat/>
    <w:uiPriority w:val="0"/>
    <w:pPr>
      <w:numPr>
        <w:numId w:val="13"/>
      </w:numPr>
      <w:topLinePunct w:val="0"/>
    </w:pPr>
    <w:rPr>
      <w:rFonts w:cs="Times New Roman"/>
    </w:rPr>
  </w:style>
  <w:style w:type="paragraph" w:customStyle="1" w:styleId="159">
    <w:name w:val="Block Label"/>
    <w:basedOn w:val="1"/>
    <w:next w:val="1"/>
    <w:autoRedefine/>
    <w:qFormat/>
    <w:uiPriority w:val="0"/>
    <w:pPr>
      <w:keepNext/>
      <w:keepLines/>
      <w:numPr>
        <w:ilvl w:val="5"/>
        <w:numId w:val="1"/>
      </w:numPr>
      <w:spacing w:before="300" w:after="80"/>
    </w:pPr>
    <w:rPr>
      <w:rFonts w:ascii="Book Antiqua" w:hAnsi="Book Antiqua" w:eastAsia="黑体" w:cs="Book Antiqua"/>
      <w:bCs/>
      <w:kern w:val="0"/>
      <w:sz w:val="26"/>
      <w:szCs w:val="26"/>
    </w:rPr>
  </w:style>
  <w:style w:type="paragraph" w:customStyle="1" w:styleId="160">
    <w:name w:val="Subsection"/>
    <w:basedOn w:val="1"/>
    <w:next w:val="1"/>
    <w:autoRedefine/>
    <w:qFormat/>
    <w:uiPriority w:val="0"/>
    <w:pPr>
      <w:keepNext/>
      <w:keepLines/>
      <w:spacing w:before="300" w:after="80"/>
      <w:ind w:left="0"/>
    </w:pPr>
    <w:rPr>
      <w:rFonts w:ascii="Book Antiqua" w:hAnsi="Book Antiqua" w:eastAsia="黑体" w:cs="Book Antiqua"/>
      <w:bCs/>
      <w:kern w:val="0"/>
      <w:sz w:val="22"/>
      <w:szCs w:val="22"/>
    </w:rPr>
  </w:style>
  <w:style w:type="paragraph" w:customStyle="1" w:styleId="161">
    <w:name w:val="Block Label With Six Number"/>
    <w:basedOn w:val="1"/>
    <w:next w:val="1"/>
    <w:autoRedefine/>
    <w:qFormat/>
    <w:uiPriority w:val="0"/>
    <w:pPr>
      <w:keepNext/>
      <w:keepLines/>
      <w:spacing w:before="300" w:after="80"/>
      <w:ind w:left="0"/>
      <w:outlineLvl w:val="5"/>
    </w:pPr>
    <w:rPr>
      <w:rFonts w:ascii="Book Antiqua" w:hAnsi="Book Antiqua" w:eastAsia="黑体" w:cs="Book Antiqua"/>
      <w:bCs/>
      <w:kern w:val="0"/>
      <w:sz w:val="24"/>
      <w:szCs w:val="24"/>
    </w:rPr>
  </w:style>
  <w:style w:type="paragraph" w:customStyle="1" w:styleId="162">
    <w:name w:val="Block Label With Seven Number"/>
    <w:basedOn w:val="1"/>
    <w:next w:val="1"/>
    <w:autoRedefine/>
    <w:qFormat/>
    <w:uiPriority w:val="0"/>
    <w:pPr>
      <w:keepNext/>
      <w:keepLines/>
      <w:spacing w:before="300" w:after="80"/>
      <w:ind w:left="0"/>
      <w:outlineLvl w:val="6"/>
    </w:pPr>
    <w:rPr>
      <w:rFonts w:ascii="Book Antiqua" w:hAnsi="Book Antiqua" w:eastAsia="黑体" w:cs="Book Antiqua"/>
      <w:bCs/>
      <w:kern w:val="0"/>
      <w:sz w:val="24"/>
      <w:szCs w:val="24"/>
    </w:rPr>
  </w:style>
  <w:style w:type="paragraph" w:customStyle="1" w:styleId="163">
    <w:name w:val="Block Label In Title Page"/>
    <w:next w:val="1"/>
    <w:autoRedefine/>
    <w:qFormat/>
    <w:uiPriority w:val="0"/>
    <w:pPr>
      <w:keepNext/>
      <w:keepLines/>
      <w:spacing w:before="200" w:after="160"/>
    </w:pPr>
    <w:rPr>
      <w:rFonts w:ascii="Book Antiqua" w:hAnsi="Book Antiqua" w:eastAsia="黑体" w:cs="Book Antiqua"/>
      <w:bCs/>
      <w:sz w:val="26"/>
      <w:szCs w:val="26"/>
      <w:lang w:val="en-US" w:eastAsia="en-US" w:bidi="ar-SA"/>
    </w:rPr>
  </w:style>
  <w:style w:type="paragraph" w:customStyle="1" w:styleId="164">
    <w:name w:val="Copyright Declaration1"/>
    <w:qFormat/>
    <w:uiPriority w:val="0"/>
    <w:pPr>
      <w:spacing w:before="80" w:after="80"/>
    </w:pPr>
    <w:rPr>
      <w:rFonts w:ascii="Arial" w:hAnsi="Arial" w:eastAsia="黑体" w:cs="Arial"/>
      <w:b/>
      <w:bCs/>
      <w:sz w:val="48"/>
      <w:szCs w:val="48"/>
      <w:lang w:val="en-US" w:eastAsia="zh-CN" w:bidi="ar-SA"/>
    </w:rPr>
  </w:style>
  <w:style w:type="paragraph" w:customStyle="1" w:styleId="165">
    <w:name w:val="Cover 1"/>
    <w:basedOn w:val="1"/>
    <w:qFormat/>
    <w:uiPriority w:val="0"/>
    <w:pPr>
      <w:widowControl w:val="0"/>
      <w:kinsoku w:val="0"/>
      <w:overflowPunct w:val="0"/>
      <w:topLinePunct w:val="0"/>
      <w:autoSpaceDE w:val="0"/>
      <w:autoSpaceDN w:val="0"/>
      <w:spacing w:before="80" w:after="80"/>
      <w:ind w:left="0"/>
    </w:pPr>
    <w:rPr>
      <w:rFonts w:ascii="Arial" w:hAnsi="Arial"/>
      <w:b/>
      <w:bCs/>
      <w:kern w:val="0"/>
      <w:sz w:val="40"/>
      <w:szCs w:val="40"/>
    </w:rPr>
  </w:style>
  <w:style w:type="paragraph" w:customStyle="1" w:styleId="166">
    <w:name w:val="Cover 2"/>
    <w:autoRedefine/>
    <w:qFormat/>
    <w:uiPriority w:val="0"/>
    <w:pPr>
      <w:adjustRightInd w:val="0"/>
      <w:snapToGrid w:val="0"/>
    </w:pPr>
    <w:rPr>
      <w:rFonts w:ascii="Arial" w:hAnsi="Arial" w:eastAsia="黑体" w:cs="Arial"/>
      <w:sz w:val="32"/>
      <w:szCs w:val="32"/>
      <w:lang w:val="en-US" w:eastAsia="en-US" w:bidi="ar-SA"/>
    </w:rPr>
  </w:style>
  <w:style w:type="paragraph" w:customStyle="1" w:styleId="167">
    <w:name w:val="Cover Text"/>
    <w:autoRedefine/>
    <w:qFormat/>
    <w:uiPriority w:val="0"/>
    <w:pPr>
      <w:adjustRightInd w:val="0"/>
      <w:snapToGrid w:val="0"/>
      <w:spacing w:before="80" w:after="80" w:line="240" w:lineRule="atLeast"/>
      <w:jc w:val="both"/>
    </w:pPr>
    <w:rPr>
      <w:rFonts w:ascii="Arial" w:hAnsi="Arial" w:eastAsia="宋体" w:cs="Arial"/>
      <w:snapToGrid w:val="0"/>
      <w:lang w:val="en-US" w:eastAsia="zh-CN" w:bidi="ar-SA"/>
    </w:rPr>
  </w:style>
  <w:style w:type="paragraph" w:customStyle="1" w:styleId="168">
    <w:name w:val="Cover 5"/>
    <w:basedOn w:val="1"/>
    <w:autoRedefine/>
    <w:qFormat/>
    <w:uiPriority w:val="0"/>
    <w:pPr>
      <w:widowControl w:val="0"/>
      <w:spacing w:before="0" w:after="0" w:line="240" w:lineRule="auto"/>
      <w:ind w:left="0"/>
    </w:pPr>
    <w:rPr>
      <w:rFonts w:ascii="Arial"/>
      <w:sz w:val="18"/>
      <w:szCs w:val="18"/>
    </w:rPr>
  </w:style>
  <w:style w:type="paragraph" w:customStyle="1" w:styleId="169">
    <w:name w:val="Cover 3"/>
    <w:basedOn w:val="1"/>
    <w:autoRedefine/>
    <w:qFormat/>
    <w:uiPriority w:val="0"/>
    <w:pPr>
      <w:widowControl w:val="0"/>
      <w:topLinePunct w:val="0"/>
      <w:spacing w:before="80" w:after="80"/>
      <w:ind w:left="0"/>
    </w:pPr>
    <w:rPr>
      <w:rFonts w:ascii="Arial" w:hAnsi="Arial" w:eastAsia="黑体"/>
      <w:b/>
      <w:bCs/>
      <w:spacing w:val="-4"/>
      <w:sz w:val="22"/>
      <w:szCs w:val="22"/>
      <w:lang w:eastAsia="en-US"/>
    </w:rPr>
  </w:style>
  <w:style w:type="paragraph" w:customStyle="1" w:styleId="170">
    <w:name w:val="Cover 4"/>
    <w:basedOn w:val="1"/>
    <w:autoRedefine/>
    <w:qFormat/>
    <w:uiPriority w:val="0"/>
    <w:pPr>
      <w:widowControl w:val="0"/>
      <w:topLinePunct w:val="0"/>
      <w:spacing w:before="80" w:after="80"/>
      <w:ind w:left="0"/>
    </w:pPr>
    <w:rPr>
      <w:rFonts w:ascii="Arial" w:hAnsi="Arial" w:eastAsia="黑体"/>
      <w:b/>
      <w:bCs/>
      <w:spacing w:val="-4"/>
      <w:sz w:val="22"/>
      <w:szCs w:val="22"/>
    </w:rPr>
  </w:style>
  <w:style w:type="paragraph" w:customStyle="1" w:styleId="171">
    <w:name w:val="Figure"/>
    <w:basedOn w:val="1"/>
    <w:next w:val="1"/>
    <w:autoRedefine/>
    <w:qFormat/>
    <w:uiPriority w:val="0"/>
    <w:pPr>
      <w:keepNext/>
    </w:pPr>
  </w:style>
  <w:style w:type="paragraph" w:customStyle="1" w:styleId="172">
    <w:name w:val="Figure Description"/>
    <w:next w:val="171"/>
    <w:autoRedefine/>
    <w:qFormat/>
    <w:uiPriority w:val="0"/>
    <w:pPr>
      <w:keepNext/>
      <w:numPr>
        <w:ilvl w:val="7"/>
        <w:numId w:val="1"/>
      </w:numPr>
      <w:adjustRightInd w:val="0"/>
      <w:snapToGrid w:val="0"/>
      <w:spacing w:before="320" w:after="80" w:line="240" w:lineRule="atLeast"/>
    </w:pPr>
    <w:rPr>
      <w:rFonts w:ascii="Times New Roman" w:hAnsi="Times New Roman" w:eastAsia="黑体" w:cs="Arial"/>
      <w:spacing w:val="-4"/>
      <w:kern w:val="2"/>
      <w:sz w:val="21"/>
      <w:szCs w:val="21"/>
      <w:lang w:val="en-US" w:eastAsia="zh-CN" w:bidi="ar-SA"/>
    </w:rPr>
  </w:style>
  <w:style w:type="paragraph" w:customStyle="1" w:styleId="173">
    <w:name w:val="Figure Text"/>
    <w:autoRedefine/>
    <w:qFormat/>
    <w:uiPriority w:val="0"/>
    <w:pPr>
      <w:widowControl w:val="0"/>
      <w:adjustRightInd w:val="0"/>
      <w:snapToGrid w:val="0"/>
      <w:spacing w:line="240" w:lineRule="atLeast"/>
    </w:pPr>
    <w:rPr>
      <w:rFonts w:ascii="Times New Roman" w:hAnsi="Times New Roman" w:eastAsia="宋体" w:cs="Arial"/>
      <w:sz w:val="18"/>
      <w:szCs w:val="18"/>
      <w:lang w:val="en-US" w:eastAsia="en-US" w:bidi="ar-SA"/>
    </w:rPr>
  </w:style>
  <w:style w:type="paragraph" w:customStyle="1" w:styleId="174">
    <w:name w:val="Heading Right"/>
    <w:basedOn w:val="1"/>
    <w:autoRedefine/>
    <w:qFormat/>
    <w:uiPriority w:val="0"/>
    <w:pPr>
      <w:spacing w:before="0" w:after="0"/>
      <w:ind w:left="0"/>
      <w:jc w:val="right"/>
    </w:pPr>
    <w:rPr>
      <w:sz w:val="20"/>
      <w:szCs w:val="20"/>
    </w:rPr>
  </w:style>
  <w:style w:type="paragraph" w:customStyle="1" w:styleId="175">
    <w:name w:val="Heading1 No Number"/>
    <w:basedOn w:val="3"/>
    <w:next w:val="1"/>
    <w:autoRedefine/>
    <w:qFormat/>
    <w:uiPriority w:val="0"/>
    <w:pPr>
      <w:pageBreakBefore/>
      <w:numPr>
        <w:numId w:val="0"/>
      </w:numPr>
    </w:pPr>
  </w:style>
  <w:style w:type="paragraph" w:customStyle="1" w:styleId="176">
    <w:name w:val="Heading2 No Number"/>
    <w:basedOn w:val="4"/>
    <w:next w:val="1"/>
    <w:autoRedefine/>
    <w:qFormat/>
    <w:uiPriority w:val="0"/>
    <w:pPr>
      <w:numPr>
        <w:ilvl w:val="0"/>
        <w:numId w:val="0"/>
      </w:numPr>
      <w:outlineLvl w:val="9"/>
    </w:pPr>
  </w:style>
  <w:style w:type="paragraph" w:customStyle="1" w:styleId="177">
    <w:name w:val="Heading2 No Number 4 lite"/>
    <w:basedOn w:val="4"/>
    <w:next w:val="1"/>
    <w:autoRedefine/>
    <w:qFormat/>
    <w:uiPriority w:val="0"/>
    <w:pPr>
      <w:numPr>
        <w:ilvl w:val="0"/>
        <w:numId w:val="0"/>
      </w:numPr>
    </w:pPr>
  </w:style>
  <w:style w:type="paragraph" w:customStyle="1" w:styleId="178">
    <w:name w:val="Heading3 No Number"/>
    <w:basedOn w:val="5"/>
    <w:next w:val="1"/>
    <w:autoRedefine/>
    <w:qFormat/>
    <w:uiPriority w:val="0"/>
    <w:pPr>
      <w:numPr>
        <w:ilvl w:val="0"/>
        <w:numId w:val="0"/>
      </w:numPr>
    </w:pPr>
    <w:rPr>
      <w:rFonts w:cs="Book Antiqua"/>
    </w:rPr>
  </w:style>
  <w:style w:type="paragraph" w:customStyle="1" w:styleId="179">
    <w:name w:val="Heading4 No Number"/>
    <w:basedOn w:val="1"/>
    <w:autoRedefine/>
    <w:semiHidden/>
    <w:qFormat/>
    <w:uiPriority w:val="0"/>
    <w:pPr>
      <w:keepNext/>
      <w:spacing w:before="200"/>
    </w:pPr>
    <w:rPr>
      <w:rFonts w:eastAsia="黑体"/>
      <w:bCs/>
      <w:spacing w:val="-4"/>
    </w:rPr>
  </w:style>
  <w:style w:type="paragraph" w:customStyle="1" w:styleId="180">
    <w:name w:val="About This Chapter"/>
    <w:basedOn w:val="176"/>
    <w:next w:val="1"/>
    <w:autoRedefine/>
    <w:qFormat/>
    <w:uiPriority w:val="0"/>
    <w:pPr>
      <w:spacing w:after="560"/>
    </w:pPr>
  </w:style>
  <w:style w:type="paragraph" w:customStyle="1" w:styleId="181">
    <w:name w:val="Item List"/>
    <w:autoRedefine/>
    <w:qFormat/>
    <w:uiPriority w:val="0"/>
    <w:pPr>
      <w:numPr>
        <w:ilvl w:val="0"/>
        <w:numId w:val="14"/>
      </w:numPr>
      <w:adjustRightInd w:val="0"/>
      <w:snapToGrid w:val="0"/>
      <w:spacing w:before="80" w:after="80" w:line="240" w:lineRule="atLeast"/>
    </w:pPr>
    <w:rPr>
      <w:rFonts w:hint="eastAsia" w:ascii="Times New Roman" w:hAnsi="Times New Roman" w:eastAsia="宋体" w:cs="Arial"/>
      <w:kern w:val="2"/>
      <w:sz w:val="21"/>
      <w:szCs w:val="21"/>
      <w:lang w:val="en-US" w:eastAsia="zh-CN" w:bidi="ar-SA"/>
    </w:rPr>
  </w:style>
  <w:style w:type="paragraph" w:customStyle="1" w:styleId="182">
    <w:name w:val="Item List in Table"/>
    <w:basedOn w:val="1"/>
    <w:autoRedefine/>
    <w:qFormat/>
    <w:uiPriority w:val="0"/>
    <w:pPr>
      <w:numPr>
        <w:ilvl w:val="0"/>
        <w:numId w:val="15"/>
      </w:numPr>
      <w:tabs>
        <w:tab w:val="left" w:pos="284"/>
        <w:tab w:val="clear" w:pos="170"/>
      </w:tabs>
      <w:spacing w:before="80" w:after="80"/>
      <w:ind w:left="284" w:hanging="284"/>
    </w:pPr>
    <w:rPr>
      <w:kern w:val="0"/>
    </w:rPr>
  </w:style>
  <w:style w:type="paragraph" w:customStyle="1" w:styleId="183">
    <w:name w:val="Sub Item List in Table"/>
    <w:basedOn w:val="1"/>
    <w:autoRedefine/>
    <w:qFormat/>
    <w:uiPriority w:val="0"/>
    <w:pPr>
      <w:numPr>
        <w:ilvl w:val="2"/>
        <w:numId w:val="15"/>
      </w:numPr>
      <w:spacing w:before="80" w:after="80"/>
    </w:pPr>
  </w:style>
  <w:style w:type="paragraph" w:customStyle="1" w:styleId="184">
    <w:name w:val="Sub Item Step in Table"/>
    <w:autoRedefine/>
    <w:qFormat/>
    <w:uiPriority w:val="0"/>
    <w:pPr>
      <w:numPr>
        <w:ilvl w:val="1"/>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5">
    <w:name w:val="Sub Item Step in Table List"/>
    <w:autoRedefine/>
    <w:qFormat/>
    <w:uiPriority w:val="0"/>
    <w:pPr>
      <w:numPr>
        <w:ilvl w:val="3"/>
        <w:numId w:val="15"/>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6">
    <w:name w:val="Sub Item List in Table Step"/>
    <w:basedOn w:val="1"/>
    <w:autoRedefine/>
    <w:qFormat/>
    <w:uiPriority w:val="0"/>
    <w:pPr>
      <w:numPr>
        <w:ilvl w:val="4"/>
        <w:numId w:val="15"/>
      </w:numPr>
      <w:spacing w:before="80" w:after="80"/>
    </w:pPr>
  </w:style>
  <w:style w:type="paragraph" w:customStyle="1" w:styleId="187">
    <w:name w:val="Item List Text"/>
    <w:autoRedefine/>
    <w:qFormat/>
    <w:uiPriority w:val="0"/>
    <w:pPr>
      <w:adjustRightInd w:val="0"/>
      <w:snapToGrid w:val="0"/>
      <w:spacing w:before="80" w:after="80" w:line="240" w:lineRule="atLeast"/>
      <w:ind w:left="2126"/>
    </w:pPr>
    <w:rPr>
      <w:rFonts w:hint="eastAsia" w:ascii="Times New Roman" w:hAnsi="Times New Roman" w:eastAsia="宋体" w:cs="Times New Roman"/>
      <w:kern w:val="2"/>
      <w:sz w:val="21"/>
      <w:szCs w:val="21"/>
      <w:lang w:val="en-US" w:eastAsia="zh-CN" w:bidi="ar-SA"/>
    </w:rPr>
  </w:style>
  <w:style w:type="paragraph" w:customStyle="1" w:styleId="188">
    <w:name w:val="Item Step"/>
    <w:autoRedefine/>
    <w:qFormat/>
    <w:uiPriority w:val="0"/>
    <w:pPr>
      <w:numPr>
        <w:ilvl w:val="0"/>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89">
    <w:name w:val="Sub Item Step"/>
    <w:autoRedefine/>
    <w:qFormat/>
    <w:uiPriority w:val="0"/>
    <w:pPr>
      <w:numPr>
        <w:ilvl w:val="1"/>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0">
    <w:name w:val="Third Level Item Step"/>
    <w:autoRedefine/>
    <w:qFormat/>
    <w:uiPriority w:val="0"/>
    <w:pPr>
      <w:numPr>
        <w:ilvl w:val="2"/>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1">
    <w:name w:val="Fourth Level Item Step"/>
    <w:autoRedefine/>
    <w:qFormat/>
    <w:uiPriority w:val="0"/>
    <w:pPr>
      <w:numPr>
        <w:ilvl w:val="3"/>
        <w:numId w:val="16"/>
      </w:numPr>
      <w:adjustRightInd w:val="0"/>
      <w:snapToGrid w:val="0"/>
      <w:spacing w:before="80" w:after="80" w:line="240" w:lineRule="atLeast"/>
    </w:pPr>
    <w:rPr>
      <w:rFonts w:hint="eastAsia" w:ascii="Times New Roman" w:hAnsi="Times New Roman" w:eastAsia="宋体" w:cs="Arial"/>
      <w:sz w:val="21"/>
      <w:szCs w:val="21"/>
      <w:lang w:val="en-US" w:eastAsia="zh-CN" w:bidi="ar-SA"/>
    </w:rPr>
  </w:style>
  <w:style w:type="paragraph" w:customStyle="1" w:styleId="192">
    <w:name w:val="Manual Title1"/>
    <w:autoRedefine/>
    <w:semiHidden/>
    <w:qFormat/>
    <w:uiPriority w:val="0"/>
    <w:rPr>
      <w:rFonts w:ascii="Arial" w:hAnsi="Arial" w:eastAsia="黑体" w:cs="Times New Roman"/>
      <w:sz w:val="30"/>
      <w:lang w:val="en-US" w:eastAsia="en-US" w:bidi="ar-SA"/>
    </w:rPr>
  </w:style>
  <w:style w:type="paragraph" w:customStyle="1" w:styleId="193">
    <w:name w:val="CAUTION Heading"/>
    <w:basedOn w:val="1"/>
    <w:autoRedefine/>
    <w:qFormat/>
    <w:uiPriority w:val="0"/>
    <w:pPr>
      <w:keepNext/>
      <w:pBdr>
        <w:top w:val="single" w:color="auto" w:sz="12" w:space="4"/>
      </w:pBdr>
      <w:spacing w:before="80" w:after="80"/>
    </w:pPr>
    <w:rPr>
      <w:rFonts w:ascii="Book Antiqua" w:hAnsi="Book Antiqua" w:eastAsia="黑体"/>
      <w:bCs/>
    </w:rPr>
  </w:style>
  <w:style w:type="paragraph" w:customStyle="1" w:styleId="194">
    <w:name w:val="Notes Heading in Table"/>
    <w:next w:val="195"/>
    <w:autoRedefine/>
    <w:qFormat/>
    <w:uiPriority w:val="0"/>
    <w:pPr>
      <w:keepNext/>
      <w:adjustRightInd w:val="0"/>
      <w:snapToGrid w:val="0"/>
      <w:spacing w:before="80" w:after="40" w:line="240" w:lineRule="atLeast"/>
    </w:pPr>
    <w:rPr>
      <w:rFonts w:ascii="Times New Roman" w:hAnsi="Times New Roman" w:eastAsia="黑体" w:cs="Arial"/>
      <w:bCs/>
      <w:kern w:val="2"/>
      <w:sz w:val="18"/>
      <w:szCs w:val="18"/>
      <w:lang w:val="en-US" w:eastAsia="zh-CN" w:bidi="ar-SA"/>
    </w:rPr>
  </w:style>
  <w:style w:type="paragraph" w:customStyle="1" w:styleId="195">
    <w:name w:val="Notes Text in Table"/>
    <w:autoRedefine/>
    <w:qFormat/>
    <w:uiPriority w:val="0"/>
    <w:pPr>
      <w:widowControl w:val="0"/>
      <w:adjustRightInd w:val="0"/>
      <w:snapToGrid w:val="0"/>
      <w:spacing w:before="40" w:after="80" w:line="240" w:lineRule="atLeast"/>
      <w:ind w:left="170"/>
    </w:pPr>
    <w:rPr>
      <w:rFonts w:ascii="Times New Roman" w:hAnsi="Times New Roman" w:eastAsia="楷体_GB2312" w:cs="Arial"/>
      <w:iCs/>
      <w:kern w:val="2"/>
      <w:sz w:val="18"/>
      <w:szCs w:val="18"/>
      <w:lang w:val="en-US" w:eastAsia="zh-CN" w:bidi="ar-SA"/>
    </w:rPr>
  </w:style>
  <w:style w:type="paragraph" w:customStyle="1" w:styleId="196">
    <w:name w:val="CAUTION Text"/>
    <w:basedOn w:val="1"/>
    <w:autoRedefine/>
    <w:qFormat/>
    <w:uiPriority w:val="0"/>
    <w:pPr>
      <w:keepLines/>
      <w:pBdr>
        <w:bottom w:val="single" w:color="auto" w:sz="12" w:space="4"/>
      </w:pBdr>
      <w:spacing w:before="80" w:after="80"/>
    </w:pPr>
    <w:rPr>
      <w:rFonts w:eastAsia="楷体_GB2312"/>
      <w:iCs/>
    </w:rPr>
  </w:style>
  <w:style w:type="paragraph" w:customStyle="1" w:styleId="197">
    <w:name w:val="Notes Text TD"/>
    <w:autoRedefine/>
    <w:qFormat/>
    <w:uiPriority w:val="0"/>
    <w:pPr>
      <w:snapToGrid w:val="0"/>
      <w:spacing w:line="240" w:lineRule="atLeast"/>
      <w:ind w:left="2075"/>
    </w:pPr>
    <w:rPr>
      <w:rFonts w:ascii="Courier New" w:hAnsi="Courier New" w:eastAsia="宋体" w:cs="Courier New"/>
      <w:snapToGrid w:val="0"/>
      <w:spacing w:val="-1"/>
      <w:sz w:val="16"/>
      <w:szCs w:val="16"/>
      <w:lang w:val="en-US" w:eastAsia="zh-CN" w:bidi="ar-SA"/>
    </w:rPr>
  </w:style>
  <w:style w:type="paragraph" w:customStyle="1" w:styleId="198">
    <w:name w:val="Notes Text List Text TD"/>
    <w:autoRedefine/>
    <w:qFormat/>
    <w:uiPriority w:val="0"/>
    <w:pPr>
      <w:snapToGrid w:val="0"/>
      <w:spacing w:line="240" w:lineRule="atLeast"/>
      <w:ind w:left="2359"/>
    </w:pPr>
    <w:rPr>
      <w:rFonts w:ascii="Courier New" w:hAnsi="Courier New" w:eastAsia="宋体" w:cs="Courier New"/>
      <w:snapToGrid w:val="0"/>
      <w:spacing w:val="-1"/>
      <w:sz w:val="16"/>
      <w:szCs w:val="16"/>
      <w:lang w:val="en-US" w:eastAsia="zh-CN" w:bidi="ar-SA"/>
    </w:rPr>
  </w:style>
  <w:style w:type="paragraph" w:customStyle="1" w:styleId="199">
    <w:name w:val="CAUTION Text List Text TD"/>
    <w:basedOn w:val="196"/>
    <w:autoRedefine/>
    <w:qFormat/>
    <w:uiPriority w:val="0"/>
    <w:pPr>
      <w:ind w:firstLine="283" w:firstLineChars="180"/>
    </w:pPr>
    <w:rPr>
      <w:rFonts w:ascii="Courier New" w:hAnsi="Courier New" w:eastAsia="宋体" w:cs="Courier New"/>
      <w:snapToGrid w:val="0"/>
      <w:spacing w:val="-1"/>
      <w:sz w:val="16"/>
      <w:szCs w:val="16"/>
    </w:rPr>
  </w:style>
  <w:style w:type="paragraph" w:customStyle="1" w:styleId="200">
    <w:name w:val="CAUTION Text TD"/>
    <w:basedOn w:val="196"/>
    <w:autoRedefine/>
    <w:qFormat/>
    <w:uiPriority w:val="0"/>
    <w:rPr>
      <w:rFonts w:ascii="Courier New" w:hAnsi="Courier New" w:eastAsia="宋体" w:cs="Courier New"/>
      <w:snapToGrid w:val="0"/>
      <w:spacing w:val="-1"/>
      <w:sz w:val="16"/>
      <w:szCs w:val="16"/>
    </w:rPr>
  </w:style>
  <w:style w:type="paragraph" w:customStyle="1" w:styleId="201">
    <w:name w:val="Notes Text List Text"/>
    <w:basedOn w:val="196"/>
    <w:autoRedefine/>
    <w:qFormat/>
    <w:uiPriority w:val="0"/>
    <w:pPr>
      <w:pBdr>
        <w:bottom w:val="none" w:color="auto" w:sz="0" w:space="0"/>
      </w:pBdr>
      <w:spacing w:before="40" w:line="200" w:lineRule="atLeast"/>
      <w:ind w:left="2359"/>
    </w:pPr>
    <w:rPr>
      <w:sz w:val="18"/>
      <w:szCs w:val="18"/>
    </w:rPr>
  </w:style>
  <w:style w:type="paragraph" w:customStyle="1" w:styleId="202">
    <w:name w:val="CAUTION Text List"/>
    <w:basedOn w:val="196"/>
    <w:autoRedefine/>
    <w:qFormat/>
    <w:uiPriority w:val="0"/>
    <w:pPr>
      <w:keepNext/>
      <w:numPr>
        <w:ilvl w:val="0"/>
        <w:numId w:val="17"/>
      </w:numPr>
    </w:pPr>
  </w:style>
  <w:style w:type="paragraph" w:customStyle="1" w:styleId="203">
    <w:name w:val="CAUTION Text Step"/>
    <w:basedOn w:val="196"/>
    <w:autoRedefine/>
    <w:qFormat/>
    <w:uiPriority w:val="0"/>
    <w:pPr>
      <w:keepNext/>
      <w:numPr>
        <w:ilvl w:val="5"/>
        <w:numId w:val="15"/>
      </w:numPr>
    </w:pPr>
  </w:style>
  <w:style w:type="paragraph" w:customStyle="1" w:styleId="204">
    <w:name w:val="CAUTION Text List Text"/>
    <w:basedOn w:val="196"/>
    <w:autoRedefine/>
    <w:qFormat/>
    <w:uiPriority w:val="0"/>
    <w:pPr>
      <w:ind w:firstLine="283" w:firstLineChars="135"/>
    </w:pPr>
  </w:style>
  <w:style w:type="table" w:customStyle="1" w:styleId="205">
    <w:name w:val="Table"/>
    <w:basedOn w:val="133"/>
    <w:autoRedefine/>
    <w:qFormat/>
    <w:uiPriority w:val="0"/>
    <w:pPr>
      <w:jc w:val="left"/>
    </w:pPr>
    <w:rPr>
      <w:rFonts w:cs="Arial"/>
    </w:rPr>
    <w:tblPr/>
    <w:trPr>
      <w:cantSplit/>
    </w:trPr>
    <w:tcPr>
      <w:shd w:val="clear" w:color="auto" w:fill="auto"/>
    </w:tcPr>
    <w:tblStylePr w:type="firstRow">
      <w:rPr>
        <w:b w:val="0"/>
        <w:bCs w:val="0"/>
        <w:i w:val="0"/>
        <w:iCs w:val="0"/>
        <w:color w:val="auto"/>
        <w:sz w:val="20"/>
        <w:szCs w:val="20"/>
      </w:rPr>
      <w:tcPr>
        <w:tcBorders>
          <w:top w:val="single" w:color="auto" w:sz="6" w:space="0"/>
          <w:left w:val="single" w:color="auto" w:sz="6" w:space="0"/>
          <w:bottom w:val="single" w:color="auto" w:sz="6" w:space="0"/>
          <w:right w:val="single" w:color="auto" w:sz="6" w:space="0"/>
          <w:insideH w:val="single" w:sz="6" w:space="0"/>
          <w:insideV w:val="single" w:sz="6" w:space="0"/>
          <w:tl2br w:val="nil"/>
          <w:tr2bl w:val="nil"/>
        </w:tcBorders>
        <w:shd w:val="clear" w:color="auto" w:fill="D9D9D9"/>
      </w:tcPr>
    </w:tblStylePr>
  </w:style>
  <w:style w:type="table" w:customStyle="1" w:styleId="206">
    <w:name w:val="Remarks Table"/>
    <w:basedOn w:val="89"/>
    <w:autoRedefine/>
    <w:qFormat/>
    <w:uiPriority w:val="0"/>
  </w:style>
  <w:style w:type="paragraph" w:customStyle="1" w:styleId="207">
    <w:name w:val="Step"/>
    <w:basedOn w:val="1"/>
    <w:autoRedefine/>
    <w:qFormat/>
    <w:uiPriority w:val="0"/>
    <w:pPr>
      <w:numPr>
        <w:ilvl w:val="6"/>
        <w:numId w:val="1"/>
      </w:numPr>
    </w:pPr>
    <w:rPr>
      <w:snapToGrid w:val="0"/>
      <w:kern w:val="0"/>
    </w:rPr>
  </w:style>
  <w:style w:type="paragraph" w:customStyle="1" w:styleId="208">
    <w:name w:val="Sub Item List"/>
    <w:basedOn w:val="1"/>
    <w:autoRedefine/>
    <w:qFormat/>
    <w:uiPriority w:val="0"/>
    <w:pPr>
      <w:numPr>
        <w:ilvl w:val="0"/>
        <w:numId w:val="18"/>
      </w:numPr>
      <w:spacing w:before="80" w:after="80"/>
    </w:pPr>
  </w:style>
  <w:style w:type="paragraph" w:customStyle="1" w:styleId="209">
    <w:name w:val="Third Level Item List"/>
    <w:basedOn w:val="1"/>
    <w:autoRedefine/>
    <w:qFormat/>
    <w:uiPriority w:val="0"/>
    <w:pPr>
      <w:numPr>
        <w:ilvl w:val="1"/>
        <w:numId w:val="18"/>
      </w:numPr>
      <w:spacing w:before="80" w:after="80"/>
    </w:pPr>
  </w:style>
  <w:style w:type="paragraph" w:customStyle="1" w:styleId="210">
    <w:name w:val="Fourth Level Item List"/>
    <w:basedOn w:val="1"/>
    <w:autoRedefine/>
    <w:qFormat/>
    <w:uiPriority w:val="0"/>
    <w:pPr>
      <w:numPr>
        <w:ilvl w:val="2"/>
        <w:numId w:val="18"/>
      </w:numPr>
      <w:spacing w:before="80" w:after="80"/>
    </w:pPr>
  </w:style>
  <w:style w:type="paragraph" w:customStyle="1" w:styleId="211">
    <w:name w:val="Sub Item List Text"/>
    <w:autoRedefine/>
    <w:qFormat/>
    <w:uiPriority w:val="0"/>
    <w:pPr>
      <w:adjustRightInd w:val="0"/>
      <w:snapToGrid w:val="0"/>
      <w:spacing w:before="80" w:after="80" w:line="240" w:lineRule="atLeast"/>
      <w:ind w:left="2551"/>
    </w:pPr>
    <w:rPr>
      <w:rFonts w:hint="eastAsia" w:ascii="Times New Roman" w:hAnsi="Times New Roman" w:eastAsia="宋体" w:cs="Arial"/>
      <w:kern w:val="2"/>
      <w:sz w:val="21"/>
      <w:szCs w:val="21"/>
      <w:lang w:val="en-US" w:eastAsia="zh-CN" w:bidi="ar-SA"/>
    </w:rPr>
  </w:style>
  <w:style w:type="paragraph" w:customStyle="1" w:styleId="212">
    <w:name w:val="Third Level Item List Text"/>
    <w:autoRedefine/>
    <w:qFormat/>
    <w:uiPriority w:val="0"/>
    <w:pPr>
      <w:adjustRightInd w:val="0"/>
      <w:snapToGrid w:val="0"/>
      <w:spacing w:before="80" w:after="80" w:line="240" w:lineRule="atLeast"/>
      <w:ind w:left="2976"/>
    </w:pPr>
    <w:rPr>
      <w:rFonts w:hint="eastAsia" w:ascii="Times New Roman" w:hAnsi="Times New Roman" w:eastAsia="宋体" w:cs="Arial"/>
      <w:kern w:val="2"/>
      <w:sz w:val="21"/>
      <w:szCs w:val="21"/>
      <w:lang w:val="en-US" w:eastAsia="zh-CN" w:bidi="ar-SA"/>
    </w:rPr>
  </w:style>
  <w:style w:type="paragraph" w:customStyle="1" w:styleId="213">
    <w:name w:val="Fourth Level Item List Text"/>
    <w:autoRedefine/>
    <w:qFormat/>
    <w:uiPriority w:val="0"/>
    <w:pPr>
      <w:adjustRightInd w:val="0"/>
      <w:snapToGrid w:val="0"/>
      <w:spacing w:before="80" w:after="80" w:line="240" w:lineRule="atLeast"/>
      <w:ind w:left="3401"/>
    </w:pPr>
    <w:rPr>
      <w:rFonts w:hint="eastAsia" w:ascii="Times New Roman" w:hAnsi="Times New Roman" w:eastAsia="宋体" w:cs="Arial"/>
      <w:kern w:val="2"/>
      <w:sz w:val="21"/>
      <w:szCs w:val="21"/>
      <w:lang w:val="en-US" w:eastAsia="zh-CN" w:bidi="ar-SA"/>
    </w:rPr>
  </w:style>
  <w:style w:type="paragraph" w:customStyle="1" w:styleId="214">
    <w:name w:val="Table Description"/>
    <w:basedOn w:val="1"/>
    <w:next w:val="1"/>
    <w:autoRedefine/>
    <w:qFormat/>
    <w:uiPriority w:val="0"/>
    <w:pPr>
      <w:keepNext/>
      <w:numPr>
        <w:ilvl w:val="8"/>
        <w:numId w:val="1"/>
      </w:numPr>
      <w:spacing w:before="320" w:after="80"/>
    </w:pPr>
    <w:rPr>
      <w:rFonts w:eastAsia="黑体"/>
      <w:spacing w:val="-4"/>
    </w:rPr>
  </w:style>
  <w:style w:type="paragraph" w:customStyle="1" w:styleId="215">
    <w:name w:val="Notes Text List in Table"/>
    <w:autoRedefine/>
    <w:qFormat/>
    <w:uiPriority w:val="0"/>
    <w:pPr>
      <w:numPr>
        <w:ilvl w:val="0"/>
        <w:numId w:val="19"/>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16">
    <w:name w:val="Notes Text Step in Table"/>
    <w:autoRedefine/>
    <w:qFormat/>
    <w:uiPriority w:val="0"/>
    <w:pPr>
      <w:numPr>
        <w:ilvl w:val="7"/>
        <w:numId w:val="15"/>
      </w:numPr>
      <w:spacing w:before="40" w:after="80" w:line="200" w:lineRule="atLeast"/>
    </w:pPr>
    <w:rPr>
      <w:rFonts w:ascii="Times New Roman" w:hAnsi="Times New Roman" w:eastAsia="楷体_GB2312" w:cs="楷体_GB2312"/>
      <w:sz w:val="18"/>
      <w:szCs w:val="18"/>
      <w:lang w:val="en-US" w:eastAsia="zh-CN" w:bidi="ar-SA"/>
    </w:rPr>
  </w:style>
  <w:style w:type="paragraph" w:customStyle="1" w:styleId="217">
    <w:name w:val="Terminal Display"/>
    <w:autoRedefine/>
    <w:qFormat/>
    <w:uiPriority w:val="0"/>
    <w:pPr>
      <w:shd w:val="clear" w:color="auto" w:fill="F2F2F2"/>
      <w:snapToGrid w:val="0"/>
      <w:spacing w:line="240" w:lineRule="atLeast"/>
      <w:ind w:left="1701"/>
    </w:pPr>
    <w:rPr>
      <w:rFonts w:ascii="Courier New" w:hAnsi="Courier New" w:eastAsia="宋体" w:cs="Courier New"/>
      <w:snapToGrid w:val="0"/>
      <w:spacing w:val="-1"/>
      <w:sz w:val="16"/>
      <w:szCs w:val="16"/>
      <w:lang w:val="en-US" w:eastAsia="zh-CN" w:bidi="ar-SA"/>
    </w:rPr>
  </w:style>
  <w:style w:type="paragraph" w:customStyle="1" w:styleId="218">
    <w:name w:val="Terminal Display in Table"/>
    <w:autoRedefine/>
    <w:qFormat/>
    <w:uiPriority w:val="0"/>
    <w:pPr>
      <w:widowControl w:val="0"/>
      <w:shd w:val="clear" w:color="auto" w:fill="F2F2F2"/>
      <w:adjustRightInd w:val="0"/>
      <w:snapToGrid w:val="0"/>
      <w:spacing w:before="80" w:after="80" w:line="240" w:lineRule="atLeast"/>
    </w:pPr>
    <w:rPr>
      <w:rFonts w:ascii="Courier New" w:hAnsi="Courier New" w:eastAsia="宋体" w:cs="Courier New"/>
      <w:snapToGrid w:val="0"/>
      <w:spacing w:val="-1"/>
      <w:sz w:val="16"/>
      <w:szCs w:val="16"/>
      <w:lang w:val="en-US" w:eastAsia="zh-CN" w:bidi="ar-SA"/>
    </w:rPr>
  </w:style>
  <w:style w:type="paragraph" w:customStyle="1" w:styleId="219">
    <w:name w:val="Notes Text List Text in Table"/>
    <w:autoRedefine/>
    <w:qFormat/>
    <w:uiPriority w:val="0"/>
    <w:pPr>
      <w:widowControl w:val="0"/>
      <w:adjustRightInd w:val="0"/>
      <w:snapToGrid w:val="0"/>
      <w:spacing w:before="40" w:after="80" w:line="240" w:lineRule="atLeast"/>
      <w:ind w:left="454"/>
    </w:pPr>
    <w:rPr>
      <w:rFonts w:ascii="Times New Roman" w:hAnsi="Times New Roman" w:eastAsia="楷体_GB2312" w:cs="Arial"/>
      <w:iCs/>
      <w:kern w:val="2"/>
      <w:sz w:val="18"/>
      <w:szCs w:val="18"/>
      <w:lang w:val="en-US" w:eastAsia="zh-CN" w:bidi="ar-SA"/>
    </w:rPr>
  </w:style>
  <w:style w:type="paragraph" w:customStyle="1" w:styleId="220">
    <w:name w:val="Notes Text TD in Table"/>
    <w:autoRedefine/>
    <w:qFormat/>
    <w:uiPriority w:val="0"/>
    <w:pPr>
      <w:widowControl w:val="0"/>
      <w:adjustRightInd w:val="0"/>
      <w:snapToGrid w:val="0"/>
      <w:spacing w:before="80" w:after="80" w:line="240" w:lineRule="atLeast"/>
      <w:ind w:left="170"/>
    </w:pPr>
    <w:rPr>
      <w:rFonts w:ascii="Courier New" w:hAnsi="Courier New" w:eastAsia="宋体" w:cs="Courier New"/>
      <w:snapToGrid w:val="0"/>
      <w:spacing w:val="-1"/>
      <w:sz w:val="16"/>
      <w:szCs w:val="16"/>
      <w:lang w:val="en-US" w:eastAsia="zh-CN" w:bidi="ar-SA"/>
    </w:rPr>
  </w:style>
  <w:style w:type="paragraph" w:customStyle="1" w:styleId="221">
    <w:name w:val="Notes Text List Text TD in Table"/>
    <w:autoRedefine/>
    <w:qFormat/>
    <w:uiPriority w:val="0"/>
    <w:pPr>
      <w:widowControl w:val="0"/>
      <w:adjustRightInd w:val="0"/>
      <w:snapToGrid w:val="0"/>
      <w:spacing w:before="80" w:after="80" w:line="240" w:lineRule="atLeast"/>
      <w:ind w:left="454"/>
    </w:pPr>
    <w:rPr>
      <w:rFonts w:ascii="Courier New" w:hAnsi="Courier New" w:eastAsia="宋体" w:cs="Courier New"/>
      <w:snapToGrid w:val="0"/>
      <w:spacing w:val="-1"/>
      <w:sz w:val="16"/>
      <w:szCs w:val="16"/>
      <w:lang w:val="en-US" w:eastAsia="zh-CN" w:bidi="ar-SA"/>
    </w:rPr>
  </w:style>
  <w:style w:type="paragraph" w:customStyle="1" w:styleId="222">
    <w:name w:val="Figure Description in Appendix"/>
    <w:basedOn w:val="171"/>
    <w:next w:val="171"/>
    <w:autoRedefine/>
    <w:qFormat/>
    <w:uiPriority w:val="0"/>
    <w:pPr>
      <w:numPr>
        <w:ilvl w:val="7"/>
        <w:numId w:val="13"/>
      </w:numPr>
      <w:spacing w:before="320" w:after="80"/>
    </w:pPr>
    <w:rPr>
      <w:rFonts w:eastAsia="黑体"/>
      <w:spacing w:val="-4"/>
    </w:rPr>
  </w:style>
  <w:style w:type="paragraph" w:customStyle="1" w:styleId="223">
    <w:name w:val="Figure Description in Preface"/>
    <w:basedOn w:val="171"/>
    <w:next w:val="171"/>
    <w:autoRedefine/>
    <w:qFormat/>
    <w:uiPriority w:val="0"/>
    <w:pPr>
      <w:numPr>
        <w:ilvl w:val="0"/>
        <w:numId w:val="20"/>
      </w:numPr>
    </w:pPr>
  </w:style>
  <w:style w:type="paragraph" w:customStyle="1" w:styleId="224">
    <w:name w:val="Table Heading"/>
    <w:basedOn w:val="1"/>
    <w:autoRedefine/>
    <w:qFormat/>
    <w:uiPriority w:val="0"/>
    <w:pPr>
      <w:widowControl w:val="0"/>
      <w:spacing w:before="80" w:after="80"/>
      <w:ind w:left="0"/>
    </w:pPr>
    <w:rPr>
      <w:rFonts w:ascii="Book Antiqua" w:hAnsi="Book Antiqua" w:eastAsia="黑体" w:cs="Book Antiqua"/>
      <w:bCs/>
      <w:snapToGrid w:val="0"/>
      <w:kern w:val="0"/>
    </w:rPr>
  </w:style>
  <w:style w:type="paragraph" w:customStyle="1" w:styleId="225">
    <w:name w:val="Table Text"/>
    <w:basedOn w:val="1"/>
    <w:autoRedefine/>
    <w:qFormat/>
    <w:uiPriority w:val="0"/>
    <w:pPr>
      <w:widowControl w:val="0"/>
      <w:spacing w:before="80" w:after="80"/>
      <w:ind w:left="0"/>
    </w:pPr>
    <w:rPr>
      <w:snapToGrid w:val="0"/>
      <w:kern w:val="0"/>
    </w:rPr>
  </w:style>
  <w:style w:type="paragraph" w:customStyle="1" w:styleId="226">
    <w:name w:val="Heading Middle"/>
    <w:autoRedefine/>
    <w:qFormat/>
    <w:uiPriority w:val="0"/>
    <w:pPr>
      <w:adjustRightInd w:val="0"/>
      <w:snapToGrid w:val="0"/>
      <w:spacing w:line="240" w:lineRule="atLeast"/>
      <w:jc w:val="center"/>
    </w:pPr>
    <w:rPr>
      <w:rFonts w:ascii="Times New Roman" w:hAnsi="Times New Roman" w:eastAsia="宋体" w:cs="Times New Roman"/>
      <w:snapToGrid w:val="0"/>
      <w:lang w:val="en-US" w:eastAsia="zh-CN" w:bidi="ar-SA"/>
    </w:rPr>
  </w:style>
  <w:style w:type="paragraph" w:customStyle="1" w:styleId="227">
    <w:name w:val="Contents"/>
    <w:basedOn w:val="175"/>
    <w:autoRedefine/>
    <w:qFormat/>
    <w:uiPriority w:val="0"/>
  </w:style>
  <w:style w:type="paragraph" w:customStyle="1" w:styleId="228">
    <w:name w:val="Item Step in Table"/>
    <w:autoRedefine/>
    <w:qFormat/>
    <w:uiPriority w:val="0"/>
    <w:pPr>
      <w:numPr>
        <w:ilvl w:val="0"/>
        <w:numId w:val="21"/>
      </w:numPr>
      <w:topLinePunct/>
      <w:spacing w:before="40" w:after="40" w:line="240" w:lineRule="atLeast"/>
    </w:pPr>
    <w:rPr>
      <w:rFonts w:hint="eastAsia" w:ascii="Times New Roman" w:hAnsi="Times New Roman" w:eastAsia="宋体" w:cs="Arial"/>
      <w:sz w:val="21"/>
      <w:szCs w:val="21"/>
      <w:lang w:val="en-US" w:eastAsia="zh-CN" w:bidi="ar-SA"/>
    </w:rPr>
  </w:style>
  <w:style w:type="paragraph" w:customStyle="1" w:styleId="229">
    <w:name w:val="Table Note"/>
    <w:basedOn w:val="1"/>
    <w:autoRedefine/>
    <w:qFormat/>
    <w:uiPriority w:val="0"/>
    <w:pPr>
      <w:spacing w:before="80" w:after="80"/>
    </w:pPr>
    <w:rPr>
      <w:sz w:val="18"/>
      <w:szCs w:val="18"/>
    </w:rPr>
  </w:style>
  <w:style w:type="paragraph" w:customStyle="1" w:styleId="230">
    <w:name w:val="End"/>
    <w:basedOn w:val="1"/>
    <w:autoRedefine/>
    <w:qFormat/>
    <w:uiPriority w:val="0"/>
    <w:pPr>
      <w:spacing w:after="400"/>
    </w:pPr>
    <w:rPr>
      <w:b/>
    </w:rPr>
  </w:style>
  <w:style w:type="paragraph" w:customStyle="1" w:styleId="231">
    <w:name w:val="Notes Heading"/>
    <w:basedOn w:val="193"/>
    <w:autoRedefine/>
    <w:qFormat/>
    <w:uiPriority w:val="0"/>
    <w:pPr>
      <w:pBdr>
        <w:top w:val="none" w:color="auto" w:sz="0" w:space="0"/>
      </w:pBdr>
      <w:spacing w:after="40"/>
    </w:pPr>
    <w:rPr>
      <w:position w:val="-6"/>
      <w:sz w:val="18"/>
      <w:szCs w:val="18"/>
    </w:rPr>
  </w:style>
  <w:style w:type="paragraph" w:customStyle="1" w:styleId="232">
    <w:name w:val="Notes Text"/>
    <w:basedOn w:val="196"/>
    <w:autoRedefine/>
    <w:qFormat/>
    <w:uiPriority w:val="0"/>
    <w:pPr>
      <w:pBdr>
        <w:bottom w:val="none" w:color="auto" w:sz="0" w:space="0"/>
      </w:pBdr>
      <w:spacing w:before="40" w:line="200" w:lineRule="atLeast"/>
      <w:ind w:left="2075"/>
    </w:pPr>
    <w:rPr>
      <w:sz w:val="18"/>
      <w:szCs w:val="18"/>
    </w:rPr>
  </w:style>
  <w:style w:type="paragraph" w:customStyle="1" w:styleId="233">
    <w:name w:val="Notes Text List"/>
    <w:basedOn w:val="202"/>
    <w:autoRedefine/>
    <w:qFormat/>
    <w:uiPriority w:val="0"/>
    <w:pPr>
      <w:keepNext w:val="0"/>
      <w:numPr>
        <w:numId w:val="22"/>
      </w:numPr>
      <w:pBdr>
        <w:bottom w:val="none" w:color="auto" w:sz="0" w:space="0"/>
      </w:pBdr>
      <w:tabs>
        <w:tab w:val="left" w:pos="2359"/>
      </w:tabs>
      <w:spacing w:before="40" w:line="200" w:lineRule="atLeast"/>
    </w:pPr>
    <w:rPr>
      <w:sz w:val="18"/>
      <w:szCs w:val="18"/>
    </w:rPr>
  </w:style>
  <w:style w:type="paragraph" w:customStyle="1" w:styleId="234">
    <w:name w:val="Notes Text Step"/>
    <w:basedOn w:val="203"/>
    <w:autoRedefine/>
    <w:qFormat/>
    <w:uiPriority w:val="0"/>
    <w:pPr>
      <w:numPr>
        <w:ilvl w:val="6"/>
      </w:numPr>
      <w:pBdr>
        <w:bottom w:val="none" w:color="auto" w:sz="0" w:space="0"/>
      </w:pBdr>
      <w:spacing w:before="40" w:line="200" w:lineRule="atLeast"/>
    </w:pPr>
    <w:rPr>
      <w:sz w:val="18"/>
      <w:szCs w:val="18"/>
    </w:rPr>
  </w:style>
  <w:style w:type="paragraph" w:customStyle="1" w:styleId="235">
    <w:name w:val="Code"/>
    <w:basedOn w:val="1"/>
    <w:autoRedefine/>
    <w:qFormat/>
    <w:uiPriority w:val="0"/>
    <w:pPr>
      <w:widowControl w:val="0"/>
      <w:shd w:val="clear" w:color="auto" w:fill="F2F2F2"/>
      <w:autoSpaceDE w:val="0"/>
      <w:autoSpaceDN w:val="0"/>
      <w:spacing w:before="0" w:after="0" w:line="360" w:lineRule="auto"/>
    </w:pPr>
    <w:rPr>
      <w:rFonts w:ascii="Courier New" w:hAnsi="Courier New"/>
      <w:sz w:val="18"/>
    </w:rPr>
  </w:style>
  <w:style w:type="paragraph" w:customStyle="1" w:styleId="236">
    <w:name w:val="Code in Table"/>
    <w:basedOn w:val="1"/>
    <w:autoRedefine/>
    <w:qFormat/>
    <w:uiPriority w:val="0"/>
    <w:pPr>
      <w:widowControl w:val="0"/>
      <w:shd w:val="clear" w:color="auto" w:fill="F2F2F2"/>
      <w:spacing w:before="80" w:after="80"/>
      <w:ind w:left="0"/>
    </w:pPr>
    <w:rPr>
      <w:rFonts w:ascii="Courier New" w:hAnsi="Courier New"/>
      <w:snapToGrid w:val="0"/>
      <w:sz w:val="18"/>
    </w:rPr>
  </w:style>
  <w:style w:type="paragraph" w:customStyle="1" w:styleId="237">
    <w:name w:val="Outline"/>
    <w:basedOn w:val="1"/>
    <w:autoRedefine/>
    <w:semiHidden/>
    <w:qFormat/>
    <w:uiPriority w:val="0"/>
    <w:rPr>
      <w:i/>
      <w:color w:val="0000FF"/>
    </w:rPr>
  </w:style>
  <w:style w:type="paragraph" w:customStyle="1" w:styleId="238">
    <w:name w:val="Item list Text TD"/>
    <w:basedOn w:val="217"/>
    <w:autoRedefine/>
    <w:qFormat/>
    <w:uiPriority w:val="0"/>
    <w:pPr>
      <w:adjustRightInd w:val="0"/>
      <w:ind w:left="2126"/>
    </w:pPr>
  </w:style>
  <w:style w:type="paragraph" w:customStyle="1" w:styleId="239">
    <w:name w:val="Sub Item List Text TD"/>
    <w:basedOn w:val="217"/>
    <w:autoRedefine/>
    <w:qFormat/>
    <w:uiPriority w:val="0"/>
    <w:pPr>
      <w:adjustRightInd w:val="0"/>
      <w:ind w:left="2551"/>
    </w:pPr>
  </w:style>
  <w:style w:type="paragraph" w:customStyle="1" w:styleId="240">
    <w:name w:val="Third Level Item List Text TD"/>
    <w:basedOn w:val="217"/>
    <w:autoRedefine/>
    <w:qFormat/>
    <w:uiPriority w:val="0"/>
    <w:pPr>
      <w:adjustRightInd w:val="0"/>
      <w:ind w:left="2976"/>
    </w:pPr>
  </w:style>
  <w:style w:type="paragraph" w:customStyle="1" w:styleId="241">
    <w:name w:val="Fourth Level Item List Text TD"/>
    <w:basedOn w:val="217"/>
    <w:autoRedefine/>
    <w:qFormat/>
    <w:uiPriority w:val="0"/>
    <w:pPr>
      <w:adjustRightInd w:val="0"/>
      <w:ind w:left="3401"/>
    </w:pPr>
  </w:style>
  <w:style w:type="paragraph" w:customStyle="1" w:styleId="242">
    <w:name w:val="Item Step in Appendix"/>
    <w:basedOn w:val="188"/>
    <w:autoRedefine/>
    <w:qFormat/>
    <w:uiPriority w:val="0"/>
    <w:pPr>
      <w:numPr>
        <w:ilvl w:val="6"/>
        <w:numId w:val="13"/>
      </w:numPr>
      <w:outlineLvl w:val="5"/>
    </w:pPr>
  </w:style>
  <w:style w:type="paragraph" w:customStyle="1" w:styleId="243">
    <w:name w:val="Step in Appendix"/>
    <w:basedOn w:val="207"/>
    <w:autoRedefine/>
    <w:qFormat/>
    <w:uiPriority w:val="0"/>
    <w:pPr>
      <w:numPr>
        <w:ilvl w:val="5"/>
        <w:numId w:val="13"/>
      </w:numPr>
      <w:topLinePunct w:val="0"/>
      <w:outlineLvl w:val="4"/>
    </w:pPr>
  </w:style>
  <w:style w:type="paragraph" w:customStyle="1" w:styleId="244">
    <w:name w:val="Table Description in Appendix"/>
    <w:basedOn w:val="214"/>
    <w:next w:val="1"/>
    <w:autoRedefine/>
    <w:qFormat/>
    <w:uiPriority w:val="0"/>
    <w:pPr>
      <w:numPr>
        <w:numId w:val="13"/>
      </w:numPr>
      <w:topLinePunct w:val="0"/>
    </w:pPr>
  </w:style>
  <w:style w:type="paragraph" w:customStyle="1" w:styleId="245">
    <w:name w:val="Table Description in Preface"/>
    <w:basedOn w:val="214"/>
    <w:next w:val="1"/>
    <w:autoRedefine/>
    <w:qFormat/>
    <w:uiPriority w:val="0"/>
    <w:pPr>
      <w:numPr>
        <w:ilvl w:val="0"/>
        <w:numId w:val="23"/>
      </w:numPr>
      <w:topLinePunct w:val="0"/>
    </w:pPr>
    <w:rPr>
      <w:rFonts w:eastAsia="宋体"/>
    </w:rPr>
  </w:style>
  <w:style w:type="paragraph" w:customStyle="1" w:styleId="246">
    <w:name w:val="Item List in Table Text"/>
    <w:basedOn w:val="225"/>
    <w:autoRedefine/>
    <w:qFormat/>
    <w:uiPriority w:val="0"/>
    <w:pPr>
      <w:ind w:left="284"/>
    </w:pPr>
  </w:style>
  <w:style w:type="paragraph" w:customStyle="1" w:styleId="247">
    <w:name w:val="Sub Item List in Table Text"/>
    <w:basedOn w:val="225"/>
    <w:autoRedefine/>
    <w:qFormat/>
    <w:uiPriority w:val="0"/>
    <w:pPr>
      <w:ind w:left="568"/>
    </w:pPr>
  </w:style>
  <w:style w:type="paragraph" w:styleId="248">
    <w:name w:val="No Spacing"/>
    <w:autoRedefine/>
    <w:qFormat/>
    <w:uiPriority w:val="1"/>
    <w:pPr>
      <w:topLinePunct/>
      <w:adjustRightInd w:val="0"/>
      <w:snapToGrid w:val="0"/>
      <w:ind w:left="1701"/>
    </w:pPr>
    <w:rPr>
      <w:rFonts w:hint="eastAsia" w:ascii="Times New Roman" w:hAnsi="Times New Roman" w:eastAsia="宋体" w:cs="Arial"/>
      <w:kern w:val="2"/>
      <w:sz w:val="21"/>
      <w:szCs w:val="21"/>
      <w:lang w:val="en-US" w:eastAsia="zh-CN" w:bidi="ar-SA"/>
    </w:rPr>
  </w:style>
  <w:style w:type="character" w:customStyle="1" w:styleId="249">
    <w:name w:val="标题 2 字符"/>
    <w:basedOn w:val="134"/>
    <w:link w:val="4"/>
    <w:autoRedefine/>
    <w:qFormat/>
    <w:uiPriority w:val="0"/>
    <w:rPr>
      <w:rFonts w:ascii="Book Antiqua" w:hAnsi="Book Antiqua" w:eastAsia="黑体" w:cs="Book Antiqua"/>
      <w:bCs/>
      <w:sz w:val="36"/>
      <w:szCs w:val="36"/>
      <w:lang w:eastAsia="en-US"/>
    </w:rPr>
  </w:style>
  <w:style w:type="character" w:customStyle="1" w:styleId="250">
    <w:name w:val="标题 3 字符"/>
    <w:basedOn w:val="134"/>
    <w:link w:val="5"/>
    <w:autoRedefine/>
    <w:qFormat/>
    <w:uiPriority w:val="0"/>
    <w:rPr>
      <w:rFonts w:ascii="Book Antiqua" w:hAnsi="Book Antiqua" w:eastAsia="黑体" w:cs="宋体"/>
      <w:sz w:val="32"/>
      <w:szCs w:val="3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1.xml"/><Relationship Id="rId6" Type="http://schemas.openxmlformats.org/officeDocument/2006/relationships/header" Target="header2.xml"/><Relationship Id="rId52" Type="http://schemas.openxmlformats.org/officeDocument/2006/relationships/fontTable" Target="fontTable.xml"/><Relationship Id="rId51" Type="http://schemas.openxmlformats.org/officeDocument/2006/relationships/numbering" Target="numbering.xml"/><Relationship Id="rId50" Type="http://schemas.openxmlformats.org/officeDocument/2006/relationships/customXml" Target="../customXml/item1.xml"/><Relationship Id="rId5" Type="http://schemas.openxmlformats.org/officeDocument/2006/relationships/header" Target="header1.xml"/><Relationship Id="rId49" Type="http://schemas.openxmlformats.org/officeDocument/2006/relationships/image" Target="media/image27.png"/><Relationship Id="rId48" Type="http://schemas.openxmlformats.org/officeDocument/2006/relationships/image" Target="media/image26.png"/><Relationship Id="rId47" Type="http://schemas.openxmlformats.org/officeDocument/2006/relationships/image" Target="media/image25.png"/><Relationship Id="rId46" Type="http://schemas.openxmlformats.org/officeDocument/2006/relationships/image" Target="media/image24.png"/><Relationship Id="rId45" Type="http://schemas.openxmlformats.org/officeDocument/2006/relationships/image" Target="media/image23.png"/><Relationship Id="rId44" Type="http://schemas.openxmlformats.org/officeDocument/2006/relationships/image" Target="media/image22.png"/><Relationship Id="rId43" Type="http://schemas.openxmlformats.org/officeDocument/2006/relationships/image" Target="media/image21.png"/><Relationship Id="rId42" Type="http://schemas.openxmlformats.org/officeDocument/2006/relationships/image" Target="media/image20.png"/><Relationship Id="rId41" Type="http://schemas.openxmlformats.org/officeDocument/2006/relationships/image" Target="media/image19.png"/><Relationship Id="rId40" Type="http://schemas.openxmlformats.org/officeDocument/2006/relationships/image" Target="media/image18.png"/><Relationship Id="rId4" Type="http://schemas.openxmlformats.org/officeDocument/2006/relationships/endnotes" Target="endnotes.xml"/><Relationship Id="rId39" Type="http://schemas.openxmlformats.org/officeDocument/2006/relationships/image" Target="media/image17.png"/><Relationship Id="rId38" Type="http://schemas.openxmlformats.org/officeDocument/2006/relationships/image" Target="media/image16.png"/><Relationship Id="rId37" Type="http://schemas.openxmlformats.org/officeDocument/2006/relationships/image" Target="media/image15.png"/><Relationship Id="rId36" Type="http://schemas.openxmlformats.org/officeDocument/2006/relationships/image" Target="media/image14.png"/><Relationship Id="rId35" Type="http://schemas.openxmlformats.org/officeDocument/2006/relationships/image" Target="media/image13.png"/><Relationship Id="rId34" Type="http://schemas.openxmlformats.org/officeDocument/2006/relationships/image" Target="media/image12.png"/><Relationship Id="rId33" Type="http://schemas.openxmlformats.org/officeDocument/2006/relationships/image" Target="media/image11.png"/><Relationship Id="rId32" Type="http://schemas.openxmlformats.org/officeDocument/2006/relationships/image" Target="media/image10.png"/><Relationship Id="rId31" Type="http://schemas.openxmlformats.org/officeDocument/2006/relationships/image" Target="media/image9.png"/><Relationship Id="rId30" Type="http://schemas.openxmlformats.org/officeDocument/2006/relationships/image" Target="media/image8.png"/><Relationship Id="rId3" Type="http://schemas.openxmlformats.org/officeDocument/2006/relationships/footnotes" Target="footnotes.xml"/><Relationship Id="rId29" Type="http://schemas.openxmlformats.org/officeDocument/2006/relationships/image" Target="media/image7.png"/><Relationship Id="rId28" Type="http://schemas.openxmlformats.org/officeDocument/2006/relationships/image" Target="media/image6.png"/><Relationship Id="rId27" Type="http://schemas.openxmlformats.org/officeDocument/2006/relationships/image" Target="media/image5.png"/><Relationship Id="rId26" Type="http://schemas.openxmlformats.org/officeDocument/2006/relationships/image" Target="media/image4.png"/><Relationship Id="rId25" Type="http://schemas.openxmlformats.org/officeDocument/2006/relationships/image" Target="media/image3.png"/><Relationship Id="rId24" Type="http://schemas.openxmlformats.org/officeDocument/2006/relationships/image" Target="media/image2.png"/><Relationship Id="rId23" Type="http://schemas.openxmlformats.org/officeDocument/2006/relationships/image" Target="media/image1.png"/><Relationship Id="rId22" Type="http://schemas.openxmlformats.org/officeDocument/2006/relationships/theme" Target="theme/theme1.xml"/><Relationship Id="rId21" Type="http://schemas.openxmlformats.org/officeDocument/2006/relationships/footer" Target="footer8.xml"/><Relationship Id="rId20" Type="http://schemas.openxmlformats.org/officeDocument/2006/relationships/footer" Target="footer7.xml"/><Relationship Id="rId2" Type="http://schemas.openxmlformats.org/officeDocument/2006/relationships/settings" Target="settings.xml"/><Relationship Id="rId19" Type="http://schemas.openxmlformats.org/officeDocument/2006/relationships/header" Target="header9.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footer" Target="footer4.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3.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Huawei Technologies Co.,Ltd.</Company>
  <Pages>23</Pages>
  <Words>2662</Words>
  <Characters>6296</Characters>
  <Lines>12</Lines>
  <Paragraphs>3</Paragraphs>
  <TotalTime>7</TotalTime>
  <ScaleCrop>false</ScaleCrop>
  <LinksUpToDate>false</LinksUpToDate>
  <CharactersWithSpaces>6761</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2021-05-20T15:39:00Z</dcterms:created>
  <dc:creator>Huawei Technologies Co.,Ltd.</dc:creator>
  <cp:lastModifiedBy>冷钦街</cp:lastModifiedBy>
  <dcterms:modified xsi:type="dcterms:W3CDTF">2024-07-02T02:55:07Z</dcterms:modified>
  <dc:subject>Technical Document</dc:subject>
  <dc:title>01_Location Kit开发指南</dc:title>
  <cp:revision>619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Name">
    <vt:lpwstr>01_Location Kit开发指南</vt:lpwstr>
  </property>
  <property fmtid="{D5CDD505-2E9C-101B-9397-08002B2CF9AE}" pid="3" name="DocumentVersion">
    <vt:lpwstr>01</vt:lpwstr>
  </property>
  <property fmtid="{D5CDD505-2E9C-101B-9397-08002B2CF9AE}" pid="4" name="PartNumber">
    <vt:lpwstr/>
  </property>
  <property fmtid="{D5CDD505-2E9C-101B-9397-08002B2CF9AE}" pid="5" name="Product&amp;Project Name">
    <vt:lpwstr>01_Location Kit开发指南</vt:lpwstr>
  </property>
  <property fmtid="{D5CDD505-2E9C-101B-9397-08002B2CF9AE}" pid="6" name="ProductVersion">
    <vt:lpwstr/>
  </property>
  <property fmtid="{D5CDD505-2E9C-101B-9397-08002B2CF9AE}" pid="7" name="ProprietaryDeclaration">
    <vt:lpwstr>版权所有 © 华为终端有限公司</vt:lpwstr>
  </property>
  <property fmtid="{D5CDD505-2E9C-101B-9397-08002B2CF9AE}" pid="8" name="ReleaseDate">
    <vt:lpwstr>2021-05-11</vt:lpwstr>
  </property>
  <property fmtid="{D5CDD505-2E9C-101B-9397-08002B2CF9AE}" pid="9" name="SecretLevel">
    <vt:lpwstr>外部公开</vt:lpwstr>
  </property>
  <property fmtid="{D5CDD505-2E9C-101B-9397-08002B2CF9AE}" pid="10" name="Trademark&amp;ProductType">
    <vt:lpwstr>01_Location Kit开发指南</vt:lpwstr>
  </property>
  <property fmtid="{D5CDD505-2E9C-101B-9397-08002B2CF9AE}" pid="11" name="_2015_ms_pID_725343">
    <vt:lpwstr>(3)IikSttazysns5vt7Uq6iHpTGtRCIX0P+X89rN7B1H1weQNX10ErEUyNf9g+1/VtTzmRbW6P6
P5X1DGy2LTTFYDJIpCWISTbFXYcPKLv6bKKUfFoa7igidPQSknecXS4pNWfks26Nw3xcz3Mz
ysDEegGb7ayBkKjA3VAk65AkRk3bji8H2HKTG+VLvDCq9rj5uR6uyfqlH+ZJyiQlAA2EYeWZ
I01+HUNJ7Lq9YcaTkT</vt:lpwstr>
  </property>
  <property fmtid="{D5CDD505-2E9C-101B-9397-08002B2CF9AE}" pid="12" name="_2015_ms_pID_7253431">
    <vt:lpwstr>V5aT6klolzmOhzjD23BiGCf6LFiYMKinBl8nlRTrCRu4XsvAqUhie0
qnJe2K/JBduBuovj3aXpSLQsAt9O+eR4sZKPi1BS9I3rMvNUXuGDPP7tLApE+3TAX/brNhzI
VUdAqeFcXvV8kNuT/PrwBP3BeEAfjeMvcCDmA67NJDbUItC6/6Hco+peiPaNgjteNIeO7YxF
r8DvgB3kCeqGQd61eZtMCjUOwiBzCvz+015E</vt:lpwstr>
  </property>
  <property fmtid="{D5CDD505-2E9C-101B-9397-08002B2CF9AE}" pid="13" name="_2015_ms_pID_7253432">
    <vt:lpwstr>2l4xQ6RXlqNUtaSz021sqJ0=</vt:lpwstr>
  </property>
  <property fmtid="{D5CDD505-2E9C-101B-9397-08002B2CF9AE}" pid="14" name="KSOProductBuildVer">
    <vt:lpwstr>2052-12.1.0.16929</vt:lpwstr>
  </property>
  <property fmtid="{D5CDD505-2E9C-101B-9397-08002B2CF9AE}" pid="15" name="ICV">
    <vt:lpwstr>3C520E805F07434C945DA364D7872975_13</vt:lpwstr>
  </property>
  <property fmtid="{D5CDD505-2E9C-101B-9397-08002B2CF9AE}" pid="16" name="_readonly">
    <vt:lpwstr/>
  </property>
  <property fmtid="{D5CDD505-2E9C-101B-9397-08002B2CF9AE}" pid="17" name="_change">
    <vt:lpwstr/>
  </property>
  <property fmtid="{D5CDD505-2E9C-101B-9397-08002B2CF9AE}" pid="18" name="_full-control">
    <vt:lpwstr/>
  </property>
  <property fmtid="{D5CDD505-2E9C-101B-9397-08002B2CF9AE}" pid="19" name="sflag">
    <vt:lpwstr>1706089519</vt:lpwstr>
  </property>
</Properties>
</file>